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AFBE0" w14:textId="77777777" w:rsidR="00A33FA8" w:rsidRDefault="00A33FA8" w:rsidP="002864A1">
      <w:pPr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  <w:lang w:eastAsia="ar-SA"/>
        </w:rPr>
      </w:pPr>
    </w:p>
    <w:p w14:paraId="3C3D7041" w14:textId="2A59467F" w:rsidR="00A33FA8" w:rsidRDefault="006E2C04" w:rsidP="002864A1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>UMOWA  nr  …./kontrakt/2024</w:t>
      </w:r>
    </w:p>
    <w:p w14:paraId="1C084A14" w14:textId="77777777" w:rsidR="00A33FA8" w:rsidRDefault="00026F63" w:rsidP="002864A1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>o udzielanie świadczeń zdrowotnych</w:t>
      </w:r>
    </w:p>
    <w:p w14:paraId="050E9A4A" w14:textId="77777777" w:rsidR="00A33FA8" w:rsidRDefault="00A33FA8">
      <w:pPr>
        <w:spacing w:after="0"/>
        <w:jc w:val="center"/>
        <w:rPr>
          <w:rFonts w:ascii="Arial" w:hAnsi="Arial" w:cs="Arial"/>
          <w:b/>
        </w:rPr>
      </w:pPr>
    </w:p>
    <w:p w14:paraId="1C41C52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r>
        <w:rPr>
          <w:rFonts w:ascii="Arial" w:hAnsi="Arial" w:cs="Arial"/>
          <w:b/>
          <w:sz w:val="20"/>
          <w:szCs w:val="20"/>
        </w:rPr>
        <w:t>………………………..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223437F7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Wojewódzkim Szpitalem im. Św. Ojca Pio w Przemyślu</w:t>
      </w:r>
      <w:r>
        <w:rPr>
          <w:rFonts w:ascii="Arial" w:hAnsi="Arial" w:cs="Arial"/>
          <w:sz w:val="20"/>
          <w:szCs w:val="20"/>
        </w:rPr>
        <w:t xml:space="preserve"> ul. Monte Cassino 18, </w:t>
      </w:r>
      <w:r>
        <w:rPr>
          <w:rFonts w:ascii="Arial" w:hAnsi="Arial" w:cs="Arial"/>
          <w:b/>
          <w:sz w:val="20"/>
          <w:szCs w:val="20"/>
        </w:rPr>
        <w:t>37-700 Przemyśl</w:t>
      </w:r>
    </w:p>
    <w:p w14:paraId="4853C25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5052711F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45CF7A3B" w14:textId="4139C171" w:rsidR="00A33FA8" w:rsidRPr="002864A1" w:rsidRDefault="00026F63">
      <w:pPr>
        <w:spacing w:after="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zarejestrowanym w rejestrze podmiotów działalności leczniczej pod nr księgi rejestrowej 000000010152 W-18 oraz wpisanym do rejestru stowarzyszeń, innych organizacji społecznych i zawodowych, fundacji oraz samodzielnych publicznych zakładów opieki zdrowotnej prowadzonym przez Sąd Rejonowy </w:t>
      </w:r>
      <w:r w:rsidR="002864A1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w Rzeszowie XII Wydział Gospodarczy Krajowego Rejestru Sądowego, pod numerem KRS: 0000057847, reprezentowanym przez </w:t>
      </w:r>
      <w:r>
        <w:rPr>
          <w:rFonts w:ascii="Arial" w:hAnsi="Arial" w:cs="Arial"/>
          <w:b/>
          <w:sz w:val="20"/>
          <w:szCs w:val="20"/>
        </w:rPr>
        <w:t>Dyrektora – dr n. o zdr. 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90FF4D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C9F0CF5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14:paraId="6CC0E0A1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…………………………………………………………………………………………………………,</w:t>
      </w:r>
    </w:p>
    <w:p w14:paraId="3E766139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501C588E" w14:textId="76E4861B" w:rsidR="00026F63" w:rsidRPr="00A40061" w:rsidRDefault="00026F63" w:rsidP="00A40061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Działając na podstawie: </w:t>
      </w:r>
      <w:r w:rsidRPr="00026F63">
        <w:rPr>
          <w:rFonts w:ascii="Arial" w:hAnsi="Arial" w:cs="Arial"/>
          <w:sz w:val="20"/>
          <w:szCs w:val="20"/>
          <w:lang w:eastAsia="pl-PL"/>
        </w:rPr>
        <w:t xml:space="preserve">rozstrzygniętego konkursu ofert </w:t>
      </w:r>
      <w:r w:rsidR="006E2C04">
        <w:rPr>
          <w:rFonts w:ascii="Arial" w:hAnsi="Arial" w:cs="Arial"/>
          <w:sz w:val="20"/>
          <w:szCs w:val="20"/>
          <w:lang w:eastAsia="pl-PL"/>
        </w:rPr>
        <w:t>nr WSz.DOP.4/46/XXX</w:t>
      </w:r>
      <w:r w:rsidR="005A53D3">
        <w:rPr>
          <w:rFonts w:ascii="Arial" w:hAnsi="Arial" w:cs="Arial"/>
          <w:sz w:val="20"/>
          <w:szCs w:val="20"/>
          <w:lang w:eastAsia="pl-PL"/>
        </w:rPr>
        <w:t>II</w:t>
      </w:r>
      <w:bookmarkStart w:id="0" w:name="_GoBack"/>
      <w:bookmarkEnd w:id="0"/>
      <w:r w:rsidR="006E2C04">
        <w:rPr>
          <w:rFonts w:ascii="Arial" w:hAnsi="Arial" w:cs="Arial"/>
          <w:sz w:val="20"/>
          <w:szCs w:val="20"/>
          <w:lang w:eastAsia="pl-PL"/>
        </w:rPr>
        <w:t>I/KO/2024</w:t>
      </w:r>
    </w:p>
    <w:p w14:paraId="5FBF0767" w14:textId="77777777" w:rsidR="00A33FA8" w:rsidRDefault="00A33FA8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E8BD575" w14:textId="3E3FFDCE" w:rsidR="00A33FA8" w:rsidRDefault="00026F6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</w:t>
      </w:r>
      <w:r w:rsidR="001E6F71">
        <w:rPr>
          <w:rFonts w:ascii="Arial" w:eastAsia="Times New Roman" w:hAnsi="Arial" w:cs="Arial"/>
          <w:sz w:val="20"/>
          <w:szCs w:val="20"/>
        </w:rPr>
        <w:t xml:space="preserve">     </w:t>
      </w:r>
      <w:r>
        <w:rPr>
          <w:rFonts w:ascii="Arial" w:eastAsia="Times New Roman" w:hAnsi="Arial" w:cs="Arial"/>
          <w:sz w:val="20"/>
          <w:szCs w:val="20"/>
        </w:rPr>
        <w:t>§1</w:t>
      </w:r>
    </w:p>
    <w:p w14:paraId="1588B79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Przedmiot umowy </w:t>
      </w:r>
    </w:p>
    <w:p w14:paraId="38F78CF2" w14:textId="4B062094" w:rsidR="00A33FA8" w:rsidRDefault="00026F63" w:rsidP="008C23C4">
      <w:pPr>
        <w:numPr>
          <w:ilvl w:val="0"/>
          <w:numId w:val="12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Przedmiotem umowy jest </w:t>
      </w:r>
      <w:r w:rsidR="00DA7999">
        <w:rPr>
          <w:rFonts w:ascii="Arial" w:hAnsi="Arial" w:cs="Arial"/>
          <w:sz w:val="20"/>
          <w:szCs w:val="20"/>
        </w:rPr>
        <w:t xml:space="preserve">wykonywanie świadczeń polegających </w:t>
      </w:r>
      <w:r>
        <w:rPr>
          <w:rFonts w:ascii="Arial" w:hAnsi="Arial" w:cs="Arial"/>
          <w:sz w:val="20"/>
          <w:szCs w:val="20"/>
        </w:rPr>
        <w:t xml:space="preserve">na </w:t>
      </w:r>
      <w:r w:rsidR="00DA7999">
        <w:rPr>
          <w:rFonts w:ascii="Arial" w:hAnsi="Arial" w:cs="Arial"/>
          <w:b/>
          <w:sz w:val="20"/>
          <w:szCs w:val="20"/>
        </w:rPr>
        <w:t>Koordynowaniu</w:t>
      </w:r>
      <w:r w:rsidRPr="00DA7999">
        <w:rPr>
          <w:rFonts w:ascii="Arial" w:hAnsi="Arial" w:cs="Arial"/>
          <w:b/>
          <w:sz w:val="20"/>
          <w:szCs w:val="20"/>
        </w:rPr>
        <w:t xml:space="preserve"> </w:t>
      </w:r>
      <w:r w:rsidR="00DA7999">
        <w:rPr>
          <w:rFonts w:ascii="Arial" w:hAnsi="Arial" w:cs="Arial"/>
          <w:b/>
          <w:sz w:val="20"/>
          <w:szCs w:val="20"/>
        </w:rPr>
        <w:t xml:space="preserve">Badań Klinicznych </w:t>
      </w:r>
      <w:r w:rsidR="008C23C4" w:rsidRPr="00DA7999">
        <w:rPr>
          <w:rFonts w:ascii="Arial" w:hAnsi="Arial" w:cs="Arial"/>
          <w:b/>
          <w:sz w:val="20"/>
          <w:szCs w:val="20"/>
        </w:rPr>
        <w:t>w Oddziale Kardiologii z Pododdziałem Intensywnego Nadzoru Kardiologicznego,    Podo</w:t>
      </w:r>
      <w:r w:rsidR="006E2C04">
        <w:rPr>
          <w:rFonts w:ascii="Arial" w:hAnsi="Arial" w:cs="Arial"/>
          <w:b/>
          <w:sz w:val="20"/>
          <w:szCs w:val="20"/>
        </w:rPr>
        <w:t xml:space="preserve">ddziałem Kardiologii Inwazyjnej, Pododdziałem Kardiochirurgii, </w:t>
      </w:r>
      <w:r>
        <w:rPr>
          <w:rFonts w:ascii="Arial" w:hAnsi="Arial" w:cs="Arial"/>
          <w:sz w:val="20"/>
          <w:szCs w:val="20"/>
        </w:rPr>
        <w:t xml:space="preserve">Wojewódzkiego Szpitala im. Św. Ojca Pio w Przemyślu polegających w szczególności na: </w:t>
      </w:r>
    </w:p>
    <w:p w14:paraId="1DADCFB6" w14:textId="093F7C5F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bookmarkStart w:id="1" w:name="_Hlk65353616"/>
      <w:r w:rsidRPr="008C23C4">
        <w:rPr>
          <w:rFonts w:ascii="Arial" w:hAnsi="Arial" w:cs="Arial"/>
          <w:sz w:val="20"/>
          <w:szCs w:val="20"/>
        </w:rPr>
        <w:t>koordynowanie badań klinicznych zgodnie z wymogami GCP,  wymaganiami protokołu                         i  Sponsora w ośrodku</w:t>
      </w:r>
    </w:p>
    <w:p w14:paraId="30062B8C" w14:textId="4613C0FB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wsparcie zespołu badawczego oraz Głównego Badacza w realizacji badań klinicznych</w:t>
      </w:r>
    </w:p>
    <w:p w14:paraId="77C156B3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przygotowywanie, prowadzenie i koordynowanie obiegu dokumentów w badaniach klinicznych</w:t>
      </w:r>
    </w:p>
    <w:p w14:paraId="4F27FDBF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koordynowanie wizyt pacjentów uczestniczących w badaniach klinicznych</w:t>
      </w:r>
    </w:p>
    <w:p w14:paraId="4C3E77CE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współpraca z monitorami badań klinicznych</w:t>
      </w:r>
    </w:p>
    <w:p w14:paraId="1386F780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udział w audytach badań klinicznych</w:t>
      </w:r>
    </w:p>
    <w:p w14:paraId="3BD19EED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wprowadzanie danych do elektronicznej bazy danych (EDC)</w:t>
      </w:r>
    </w:p>
    <w:p w14:paraId="6EAAE473" w14:textId="77777777" w:rsidR="00CC35B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 xml:space="preserve">obsługa programów niezbędnych do prowadzenia badań klinicznych (EDC, IVRS itp.) </w:t>
      </w:r>
    </w:p>
    <w:p w14:paraId="73CAB120" w14:textId="180174F1" w:rsidR="008C23C4" w:rsidRPr="008C23C4" w:rsidRDefault="00CC35B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współpraca z kierownikiem oddziału w zakresie pozyskiwania nowych badań klinicznych.</w:t>
      </w:r>
      <w:r w:rsidR="008C23C4" w:rsidRPr="008C23C4">
        <w:rPr>
          <w:rFonts w:ascii="Arial" w:hAnsi="Arial" w:cs="Arial"/>
          <w:sz w:val="20"/>
          <w:szCs w:val="20"/>
        </w:rPr>
        <w:t xml:space="preserve"> </w:t>
      </w:r>
    </w:p>
    <w:bookmarkEnd w:id="1"/>
    <w:p w14:paraId="54BADA6B" w14:textId="2726A575" w:rsidR="00A33FA8" w:rsidRPr="00DA7999" w:rsidRDefault="00A33FA8" w:rsidP="00DA7999">
      <w:pPr>
        <w:pStyle w:val="Akapitzlist"/>
        <w:ind w:left="709"/>
        <w:jc w:val="both"/>
        <w:rPr>
          <w:rFonts w:ascii="Arial" w:hAnsi="Arial" w:cs="Arial"/>
          <w:sz w:val="20"/>
          <w:szCs w:val="20"/>
        </w:rPr>
      </w:pPr>
    </w:p>
    <w:p w14:paraId="1F5A2CEA" w14:textId="77777777" w:rsidR="00A33FA8" w:rsidRDefault="00026F63">
      <w:pPr>
        <w:suppressAutoHyphens/>
        <w:spacing w:after="0" w:line="240" w:lineRule="auto"/>
        <w:contextualSpacing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§2</w:t>
      </w:r>
    </w:p>
    <w:p w14:paraId="57D25638" w14:textId="0AF00524" w:rsidR="00DA7999" w:rsidRDefault="00026F63" w:rsidP="00DA7999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DA7999">
        <w:rPr>
          <w:rFonts w:ascii="Arial" w:hAnsi="Arial" w:cs="Arial"/>
          <w:color w:val="000000"/>
          <w:sz w:val="20"/>
          <w:szCs w:val="20"/>
        </w:rPr>
        <w:t>.</w:t>
      </w:r>
    </w:p>
    <w:p w14:paraId="012442EE" w14:textId="104C0D0C" w:rsidR="00DA7999" w:rsidRPr="00DA7999" w:rsidRDefault="00DA7999" w:rsidP="00B341D4">
      <w:pPr>
        <w:pStyle w:val="Tekstkomentarza2"/>
        <w:numPr>
          <w:ilvl w:val="0"/>
          <w:numId w:val="14"/>
        </w:numPr>
        <w:spacing w:after="0" w:line="240" w:lineRule="auto"/>
        <w:ind w:left="714" w:hanging="357"/>
        <w:jc w:val="both"/>
        <w:rPr>
          <w:rFonts w:hint="eastAsia"/>
        </w:rPr>
      </w:pPr>
      <w:r w:rsidRPr="00DA6476">
        <w:rPr>
          <w:rFonts w:ascii="Arial" w:hAnsi="Arial" w:cs="Arial"/>
        </w:rPr>
        <w:t>Przyjmujący zamówienie w zakresie objętym przedmiotem umowy zobowiązuje się do udzielania świadczeń</w:t>
      </w:r>
      <w:r>
        <w:rPr>
          <w:rFonts w:ascii="Arial" w:hAnsi="Arial" w:cs="Arial"/>
        </w:rPr>
        <w:t xml:space="preserve"> wg harmonogramu w uzgodnieniu z Kierownikiem Oddziału lub Z-cą Dyrektora ds. Lecznictwa w godzinach podstawowej ordynacji. Harmonogram stanowi </w:t>
      </w:r>
      <w:r w:rsidRPr="00A40061">
        <w:rPr>
          <w:rFonts w:ascii="Arial" w:hAnsi="Arial" w:cs="Arial"/>
          <w:b/>
        </w:rPr>
        <w:t>załącznik nr</w:t>
      </w:r>
      <w:r w:rsidR="00B341D4" w:rsidRPr="00A40061">
        <w:rPr>
          <w:rFonts w:ascii="Arial" w:hAnsi="Arial" w:cs="Arial"/>
          <w:b/>
        </w:rPr>
        <w:t xml:space="preserve"> 1</w:t>
      </w:r>
      <w:r w:rsidR="00B341D4">
        <w:rPr>
          <w:rFonts w:ascii="Arial" w:hAnsi="Arial" w:cs="Arial"/>
        </w:rPr>
        <w:t xml:space="preserve"> do niniejszej umowy.</w:t>
      </w:r>
      <w:r>
        <w:rPr>
          <w:rFonts w:ascii="Arial" w:hAnsi="Arial" w:cs="Arial"/>
        </w:rPr>
        <w:t xml:space="preserve"> </w:t>
      </w:r>
    </w:p>
    <w:p w14:paraId="377887CB" w14:textId="1226D856" w:rsidR="00DA7999" w:rsidRPr="00DA7999" w:rsidRDefault="00026F63" w:rsidP="00B341D4">
      <w:pPr>
        <w:pStyle w:val="Akapitzlist"/>
        <w:numPr>
          <w:ilvl w:val="0"/>
          <w:numId w:val="14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 xml:space="preserve">Przyjmujący zamówienie zobowiązuje się do przestrzegania przepisów związanych </w:t>
      </w:r>
      <w:r w:rsidRPr="00DA7999">
        <w:rPr>
          <w:rFonts w:ascii="Arial" w:hAnsi="Arial" w:cs="Arial"/>
          <w:sz w:val="20"/>
          <w:szCs w:val="20"/>
        </w:rPr>
        <w:br/>
        <w:t>z przedmiotem umowy, wewnętrznych zarządzeń Udzielającego zamówienia.</w:t>
      </w:r>
    </w:p>
    <w:p w14:paraId="55E42D78" w14:textId="25FE57C8" w:rsidR="00A33FA8" w:rsidRPr="00DA7999" w:rsidRDefault="00026F63" w:rsidP="00DA799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>Przy wykonywaniu usług stanowiących przedmiot niniejszej umowy, Przyjmujący zamów</w:t>
      </w:r>
      <w:r w:rsidR="00DA7999" w:rsidRPr="00DA7999">
        <w:rPr>
          <w:rFonts w:ascii="Arial" w:hAnsi="Arial" w:cs="Arial"/>
          <w:sz w:val="20"/>
          <w:szCs w:val="20"/>
        </w:rPr>
        <w:t>ienie jest samodzielny.</w:t>
      </w:r>
    </w:p>
    <w:p w14:paraId="58A32577" w14:textId="77777777" w:rsidR="00A40061" w:rsidRDefault="00A40061">
      <w:pPr>
        <w:spacing w:after="0" w:line="240" w:lineRule="auto"/>
        <w:ind w:left="360"/>
        <w:jc w:val="center"/>
        <w:rPr>
          <w:rFonts w:ascii="Arial" w:eastAsia="Times New Roman" w:hAnsi="Arial" w:cs="Arial"/>
          <w:sz w:val="20"/>
          <w:szCs w:val="20"/>
        </w:rPr>
      </w:pPr>
    </w:p>
    <w:p w14:paraId="6E7F387F" w14:textId="77777777" w:rsidR="00A33FA8" w:rsidRDefault="00026F63">
      <w:pPr>
        <w:spacing w:after="0" w:line="240" w:lineRule="auto"/>
        <w:ind w:left="360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§3</w:t>
      </w:r>
    </w:p>
    <w:p w14:paraId="21A74B97" w14:textId="0E8FE745" w:rsidR="00A33FA8" w:rsidRDefault="00026F6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W razie wystąpienia okoliczności uniemożliwiających Przyjmującemu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amówienie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,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Pr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zyjmujący zamówienie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obowiązany jest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powiadomić Udzielającego zamówienia w formie pisemnej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lub e-mailowej o tym fakcie,</w:t>
      </w:r>
      <w:r>
        <w:rPr>
          <w:rFonts w:ascii="Arial" w:hAnsi="Arial" w:cs="Arial"/>
          <w:sz w:val="20"/>
          <w:szCs w:val="20"/>
        </w:rPr>
        <w:t xml:space="preserve"> (wzór zawiadomienia stanowi </w:t>
      </w:r>
      <w:r>
        <w:rPr>
          <w:rFonts w:ascii="Arial" w:hAnsi="Arial" w:cs="Arial"/>
          <w:b/>
          <w:sz w:val="20"/>
          <w:szCs w:val="20"/>
        </w:rPr>
        <w:t>załącznik nr 3</w:t>
      </w:r>
      <w:r>
        <w:rPr>
          <w:rFonts w:ascii="Arial" w:hAnsi="Arial" w:cs="Arial"/>
          <w:sz w:val="20"/>
          <w:szCs w:val="20"/>
        </w:rPr>
        <w:t xml:space="preserve"> do umowy): </w:t>
      </w:r>
    </w:p>
    <w:p w14:paraId="2A0B962E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1) w przypadku nieobecności dłuższej niż 3 dni, za wyjątkiem okoliczności nagłych (zdarzenie losowe) - co najmniej 3 dni przed nieobecnością,</w:t>
      </w:r>
    </w:p>
    <w:p w14:paraId="198D30A4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lastRenderedPageBreak/>
        <w:t>2) w przypadku nieobecności nie dłuższej niż 3 dni, za wyjątkiem okoliczności nagłych (zdarzenie losowe) - najpóźniej 1 dzień przed nieobecnością.</w:t>
      </w:r>
    </w:p>
    <w:p w14:paraId="588FB375" w14:textId="77777777" w:rsidR="00A33FA8" w:rsidRDefault="00026F63">
      <w:pPr>
        <w:spacing w:after="0"/>
        <w:ind w:left="73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W przypadku okoliczności nagłych (zdarzenie losowe),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uniemożliwiających udzielanie świadczeń Przyjmujący zamówienie powinien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w możliwe najszybszym/dostępnym terminie powiadomić Udzielającego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zamówienia o tym fakcie.</w:t>
      </w:r>
    </w:p>
    <w:p w14:paraId="1BE46BF8" w14:textId="05E12F49" w:rsidR="00A33FA8" w:rsidRDefault="00026F63">
      <w:pPr>
        <w:numPr>
          <w:ilvl w:val="0"/>
          <w:numId w:val="11"/>
        </w:numPr>
        <w:spacing w:after="0"/>
        <w:jc w:val="both"/>
        <w:rPr>
          <w:rFonts w:hint="eastAsia"/>
        </w:rPr>
      </w:pPr>
      <w:bookmarkStart w:id="2" w:name="__DdeLink__594_3729724718"/>
      <w:r>
        <w:rPr>
          <w:rFonts w:ascii="Arial" w:hAnsi="Arial" w:cs="Arial"/>
          <w:sz w:val="20"/>
          <w:szCs w:val="20"/>
        </w:rPr>
        <w:t>Przerwy w realizacji niniejszej umowy planowane przez Przyjmującego zamówienie muszą być z odpowiednim wyprzedzeniem uzgadniane z Udzielającym zamówienia – reprezentowanym</w:t>
      </w:r>
      <w:r w:rsidR="00A40061"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sz w:val="20"/>
          <w:szCs w:val="20"/>
        </w:rPr>
        <w:t xml:space="preserve"> w tym zakresie przez Z-ce Dyrektora ds. Lecznictwa lub z osobą przez niego upoważnioną.</w:t>
      </w:r>
      <w:bookmarkEnd w:id="2"/>
    </w:p>
    <w:p w14:paraId="4239B524" w14:textId="77777777" w:rsidR="00A33FA8" w:rsidRDefault="00026F63">
      <w:pPr>
        <w:numPr>
          <w:ilvl w:val="0"/>
          <w:numId w:val="11"/>
        </w:num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Szacunkowa liczba osób ubezpieczonych i innych osób uprawnionych do świadczeń publicznych zakładów opieki zdrowotnej z terenu na którym działa Udzielający zamówienia wynosi 145.000 osób.</w:t>
      </w:r>
    </w:p>
    <w:p w14:paraId="4B2E2975" w14:textId="77777777" w:rsidR="00A33FA8" w:rsidRDefault="00026F63">
      <w:pPr>
        <w:pStyle w:val="Akapitzlist"/>
        <w:suppressAutoHyphens/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</w:t>
      </w:r>
    </w:p>
    <w:p w14:paraId="44F94133" w14:textId="77777777" w:rsidR="00A33FA8" w:rsidRDefault="00026F63">
      <w:pPr>
        <w:pStyle w:val="Akapitzlist"/>
        <w:suppressAutoHyphens/>
        <w:spacing w:after="0" w:line="240" w:lineRule="auto"/>
        <w:ind w:left="4320"/>
        <w:contextualSpacing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§4</w:t>
      </w:r>
    </w:p>
    <w:p w14:paraId="2947173F" w14:textId="77777777" w:rsidR="00A33FA8" w:rsidRDefault="00026F63">
      <w:pPr>
        <w:spacing w:after="0"/>
        <w:ind w:left="360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27539DEF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7306F948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zapewnić niezbędne warunki techniczne i organizacyjne umożliwiające należytą dostępność świadczeń, odpowiedni ich zakres oraz jakość.</w:t>
      </w:r>
    </w:p>
    <w:p w14:paraId="6D963325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7AD9558C" w14:textId="00A41E12" w:rsidR="00A33FA8" w:rsidRDefault="00CC35B4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Pomieszczenia, </w:t>
      </w:r>
      <w:r w:rsidR="00026F63">
        <w:rPr>
          <w:rFonts w:ascii="Arial" w:hAnsi="Arial" w:cs="Arial"/>
          <w:sz w:val="20"/>
          <w:szCs w:val="20"/>
        </w:rPr>
        <w:t>ogrzewania, zaopatrzenia w energię elektryczną i w wodę lokali wykorzystywanych do wykonania umowy,</w:t>
      </w:r>
    </w:p>
    <w:p w14:paraId="7EB3E3A0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łączności telefonicznej,</w:t>
      </w:r>
    </w:p>
    <w:p w14:paraId="5630766C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1C3BEC79" w14:textId="69B4C765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Korzystanie ze środków wymienionych w ust. </w:t>
      </w:r>
      <w:r w:rsidR="00CC35B4">
        <w:rPr>
          <w:rFonts w:ascii="Arial" w:eastAsia="Times New Roman" w:hAnsi="Arial" w:cs="Arial"/>
          <w:sz w:val="20"/>
          <w:szCs w:val="20"/>
        </w:rPr>
        <w:t xml:space="preserve">3 </w:t>
      </w:r>
      <w:r>
        <w:rPr>
          <w:rFonts w:ascii="Arial" w:eastAsia="Times New Roman" w:hAnsi="Arial" w:cs="Arial"/>
          <w:sz w:val="20"/>
          <w:szCs w:val="20"/>
        </w:rPr>
        <w:t xml:space="preserve">może odbywać się wyłącznie </w:t>
      </w:r>
    </w:p>
    <w:p w14:paraId="41EB8C43" w14:textId="77777777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zakresie niezbędnym do udzielania świadczeń zdrowotnych zleconych niniejszą umową.              </w:t>
      </w:r>
    </w:p>
    <w:p w14:paraId="0470C9EC" w14:textId="77777777" w:rsidR="00A33FA8" w:rsidRDefault="00A33FA8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8512CC7" w14:textId="38AB600C" w:rsidR="00A33FA8" w:rsidRPr="001E6F71" w:rsidRDefault="00026F63" w:rsidP="001E6F71">
      <w:pPr>
        <w:suppressAutoHyphens/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§5</w:t>
      </w:r>
    </w:p>
    <w:p w14:paraId="3D2FA6EF" w14:textId="77777777" w:rsidR="00A33FA8" w:rsidRDefault="00026F63">
      <w:pPr>
        <w:suppressAutoHyphens/>
        <w:spacing w:after="0" w:line="240" w:lineRule="auto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  <w:r>
        <w:rPr>
          <w:rFonts w:ascii="Arial" w:eastAsia="Times New Roman" w:hAnsi="Arial" w:cs="Arial"/>
          <w:b/>
          <w:sz w:val="20"/>
          <w:szCs w:val="20"/>
        </w:rPr>
        <w:t xml:space="preserve">Prawa i obowiązki Przyjmującego zamówienie </w:t>
      </w:r>
    </w:p>
    <w:p w14:paraId="6823F417" w14:textId="33225947" w:rsidR="00A33FA8" w:rsidRDefault="00026F63">
      <w:pPr>
        <w:spacing w:after="0"/>
        <w:ind w:left="73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do: </w:t>
      </w:r>
    </w:p>
    <w:p w14:paraId="46580B52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najnowszych osiągnięć w przedmiocie umowy, </w:t>
      </w:r>
    </w:p>
    <w:p w14:paraId="3AB71105" w14:textId="4373B7A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rzetelnego i należytego prowadzenia dokumentacji Udzielającego zamówienia zgodnie </w:t>
      </w:r>
      <w:r w:rsidR="00A40061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z procedurą obowiązującą u </w:t>
      </w:r>
      <w:bookmarkStart w:id="3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3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64AB65FA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aktów prawa wewnętrznego skierowanych do pracowników Udzielającego zamówienia, </w:t>
      </w:r>
    </w:p>
    <w:p w14:paraId="65C0A76C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</w:p>
    <w:p w14:paraId="2AE3D50B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przestrzegania przepisów BHP i ppoż.,</w:t>
      </w:r>
    </w:p>
    <w:p w14:paraId="0170D5AD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0C08752F" w14:textId="77777777" w:rsidR="006E2C04" w:rsidRPr="006E2C04" w:rsidRDefault="00A40061" w:rsidP="00A40061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>Przyjmujący zamówienie na koszt własny zapewni sobie odzież roboczą zgod</w:t>
      </w:r>
      <w:r w:rsidR="006E2C04">
        <w:rPr>
          <w:rFonts w:ascii="Arial" w:hAnsi="Arial" w:cs="Arial"/>
          <w:sz w:val="20"/>
          <w:szCs w:val="20"/>
        </w:rPr>
        <w:t>nie z wymaganiami Polskich Norm.</w:t>
      </w:r>
    </w:p>
    <w:p w14:paraId="5A559CE5" w14:textId="77777777" w:rsidR="006E2C04" w:rsidRPr="00415BF8" w:rsidRDefault="00A40061" w:rsidP="006E2C04">
      <w:pPr>
        <w:numPr>
          <w:ilvl w:val="0"/>
          <w:numId w:val="20"/>
        </w:numPr>
        <w:tabs>
          <w:tab w:val="clear" w:pos="170"/>
          <w:tab w:val="left" w:pos="709"/>
          <w:tab w:val="num" w:pos="738"/>
        </w:tabs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6E2C04">
        <w:rPr>
          <w:rFonts w:ascii="Arial" w:hAnsi="Arial" w:cs="Arial"/>
          <w:sz w:val="20"/>
          <w:szCs w:val="20"/>
        </w:rPr>
        <w:t xml:space="preserve"> </w:t>
      </w:r>
      <w:r w:rsidR="006E2C04" w:rsidRPr="00415BF8">
        <w:rPr>
          <w:rFonts w:ascii="Arial" w:hAnsi="Arial" w:cs="Arial"/>
          <w:sz w:val="20"/>
          <w:szCs w:val="20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Przyjmujący zamówienie zobowiązany jest do uzupełniania na bieżąco badań/szkoleń w trakcie trwania umowy. </w:t>
      </w:r>
    </w:p>
    <w:p w14:paraId="578C722A" w14:textId="6827CFA3" w:rsidR="00CC35B4" w:rsidRPr="001E6F71" w:rsidRDefault="00866DBC" w:rsidP="003F159D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</w:rPr>
      </w:pPr>
      <w:r w:rsidRPr="006E2C04">
        <w:rPr>
          <w:rFonts w:ascii="Arial" w:hAnsi="Arial" w:cs="Arial"/>
          <w:sz w:val="20"/>
          <w:szCs w:val="20"/>
        </w:rPr>
        <w:t>Przyjmujący zamówienie dostarczy badania okresowe i szkolenia o których mowa w ust. 2 przed podpisaniem umowy.</w:t>
      </w:r>
    </w:p>
    <w:p w14:paraId="2190775D" w14:textId="77777777" w:rsidR="001E6F71" w:rsidRDefault="001E6F71" w:rsidP="001E6F7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3CC69A4" w14:textId="77777777" w:rsidR="00A33FA8" w:rsidRDefault="00026F63" w:rsidP="001E6F7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§6</w:t>
      </w:r>
    </w:p>
    <w:p w14:paraId="03FD9B6A" w14:textId="77777777" w:rsidR="00A33FA8" w:rsidRDefault="00026F63" w:rsidP="001E6F71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Dokumentacja medyczna stanowi własność Udzielającego zamówienia i jest przez niego przechowywana i archiwizowana. </w:t>
      </w:r>
    </w:p>
    <w:p w14:paraId="333FD51A" w14:textId="77777777" w:rsidR="00A33FA8" w:rsidRDefault="00026F63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32DF04A3" w14:textId="77777777" w:rsidR="00A33FA8" w:rsidRDefault="00A33FA8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0C1B1EA" w14:textId="77777777" w:rsidR="00A33FA8" w:rsidRDefault="00A33FA8">
      <w:pPr>
        <w:suppressAutoHyphens/>
        <w:spacing w:after="0" w:line="240" w:lineRule="auto"/>
        <w:jc w:val="center"/>
        <w:textAlignment w:val="baseline"/>
        <w:rPr>
          <w:rFonts w:ascii="Arial" w:eastAsia="Times New Roman" w:hAnsi="Arial" w:cs="Arial"/>
          <w:bCs/>
          <w:sz w:val="20"/>
          <w:szCs w:val="20"/>
        </w:rPr>
      </w:pPr>
    </w:p>
    <w:p w14:paraId="11D3298A" w14:textId="77777777" w:rsidR="00A33FA8" w:rsidRDefault="00026F63">
      <w:pPr>
        <w:pStyle w:val="Tekstpodstawowy21"/>
        <w:spacing w:after="0" w:line="240" w:lineRule="auto"/>
        <w:jc w:val="center"/>
        <w:rPr>
          <w:rFonts w:hint="eastAsia"/>
        </w:rPr>
      </w:pPr>
      <w:r>
        <w:rPr>
          <w:rFonts w:ascii="Arial" w:hAnsi="Arial" w:cs="Arial"/>
          <w:bCs/>
        </w:rPr>
        <w:t>§7</w:t>
      </w:r>
    </w:p>
    <w:p w14:paraId="6CED4A34" w14:textId="77777777" w:rsidR="00A33FA8" w:rsidRDefault="00026F63">
      <w:pPr>
        <w:pStyle w:val="Tekstpodstawowy21"/>
        <w:spacing w:after="0" w:line="240" w:lineRule="auto"/>
        <w:ind w:left="360"/>
        <w:jc w:val="center"/>
        <w:rPr>
          <w:rFonts w:hint="eastAsia"/>
        </w:rPr>
      </w:pPr>
      <w:r>
        <w:rPr>
          <w:rFonts w:ascii="Arial" w:hAnsi="Arial" w:cs="Arial"/>
          <w:b/>
          <w:bCs/>
        </w:rPr>
        <w:t>Obowiązkowe ubezpieczenie</w:t>
      </w:r>
    </w:p>
    <w:p w14:paraId="70D995AA" w14:textId="42D5F08F" w:rsidR="00866DBC" w:rsidRPr="00330D6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CC35B4">
        <w:rPr>
          <w:rFonts w:ascii="Arial" w:hAnsi="Arial" w:cs="Arial"/>
          <w:bCs/>
          <w:sz w:val="20"/>
          <w:szCs w:val="20"/>
        </w:rPr>
        <w:t>realizacja umowy</w:t>
      </w:r>
      <w:r w:rsidRPr="00330D6C">
        <w:rPr>
          <w:rFonts w:ascii="Arial" w:hAnsi="Arial" w:cs="Arial"/>
          <w:bCs/>
          <w:sz w:val="20"/>
          <w:szCs w:val="20"/>
        </w:rPr>
        <w:t xml:space="preserve">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>HIV</w:t>
      </w:r>
      <w:r>
        <w:rPr>
          <w:rFonts w:ascii="Arial" w:hAnsi="Arial" w:cs="Arial"/>
          <w:bCs/>
          <w:color w:val="auto"/>
          <w:sz w:val="20"/>
          <w:szCs w:val="20"/>
        </w:rPr>
        <w:t>.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 </w:t>
      </w:r>
    </w:p>
    <w:p w14:paraId="664F8800" w14:textId="77777777" w:rsidR="00866DB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14:paraId="2E179F91" w14:textId="77777777" w:rsidR="006E2C04" w:rsidRPr="00D10EC9" w:rsidRDefault="006E2C04" w:rsidP="006E2C04">
      <w:pPr>
        <w:pStyle w:val="DocumentMap"/>
        <w:numPr>
          <w:ilvl w:val="0"/>
          <w:numId w:val="21"/>
        </w:numPr>
        <w:tabs>
          <w:tab w:val="left" w:pos="709"/>
        </w:tabs>
        <w:ind w:left="720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Działu Organizacji      i Promocji, a w przypadku wygaśnięcia polisy, każdorazowo niezwłocznie okazać Udzielającemu zamówienie oryginał nowej polisy ubezpieczeniowej oraz dostarczyć kopię nowej polisy Udzielającemu zamówienie.</w:t>
      </w:r>
    </w:p>
    <w:p w14:paraId="61A8EDB3" w14:textId="77777777" w:rsidR="00A33FA8" w:rsidRDefault="00A33FA8">
      <w:pPr>
        <w:suppressAutoHyphens/>
        <w:spacing w:after="0" w:line="240" w:lineRule="auto"/>
        <w:jc w:val="center"/>
        <w:rPr>
          <w:rFonts w:eastAsia="Times New Roman" w:cs="Arial"/>
          <w:sz w:val="20"/>
          <w:szCs w:val="20"/>
        </w:rPr>
      </w:pPr>
    </w:p>
    <w:p w14:paraId="28B3CF29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§8</w:t>
      </w:r>
    </w:p>
    <w:p w14:paraId="151F1749" w14:textId="579659F5" w:rsidR="00A33FA8" w:rsidRDefault="00026F63" w:rsidP="001E6F71">
      <w:pPr>
        <w:suppressAutoHyphens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Kontrolę merytoryczną nad udzielaniem świadczeń ze strony Udzielającego zamówienie sprawuje </w:t>
      </w:r>
      <w:r w:rsidR="00226562">
        <w:rPr>
          <w:rFonts w:ascii="Arial" w:eastAsia="Times New Roman" w:hAnsi="Arial" w:cs="Arial"/>
          <w:sz w:val="20"/>
          <w:szCs w:val="20"/>
        </w:rPr>
        <w:t xml:space="preserve">Kierownik Oddziału lub </w:t>
      </w:r>
      <w:r>
        <w:rPr>
          <w:rFonts w:ascii="Arial" w:eastAsia="Times New Roman" w:hAnsi="Arial" w:cs="Arial"/>
          <w:sz w:val="20"/>
          <w:szCs w:val="20"/>
        </w:rPr>
        <w:t>Z-ca Dyrektora ds. Lecznictwa.</w:t>
      </w:r>
    </w:p>
    <w:p w14:paraId="3B904F83" w14:textId="77777777" w:rsidR="001E6F71" w:rsidRDefault="001E6F71">
      <w:pPr>
        <w:suppressAutoHyphens/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</w:p>
    <w:p w14:paraId="64CD189E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§9</w:t>
      </w:r>
    </w:p>
    <w:p w14:paraId="2B366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Wynagrodzenie</w:t>
      </w:r>
    </w:p>
    <w:p w14:paraId="3481DD53" w14:textId="77777777" w:rsidR="00866DBC" w:rsidRDefault="00026F63" w:rsidP="001E6F71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Tytułem należności za wykonanie umowy, Udzielający zamówienia zapłaci Przyjmującemu zamówienie </w:t>
      </w:r>
      <w:r w:rsidR="00866DBC" w:rsidRPr="008B20BF">
        <w:rPr>
          <w:rFonts w:ascii="Arial" w:hAnsi="Arial" w:cs="Arial"/>
          <w:sz w:val="20"/>
          <w:szCs w:val="20"/>
        </w:rPr>
        <w:t>wynagrodzenie ryczałtowe w wysokości</w:t>
      </w:r>
      <w:r w:rsidR="00866DBC">
        <w:rPr>
          <w:rFonts w:ascii="Arial" w:hAnsi="Arial" w:cs="Arial"/>
          <w:sz w:val="20"/>
          <w:szCs w:val="20"/>
        </w:rPr>
        <w:t xml:space="preserve"> </w:t>
      </w:r>
      <w:r w:rsidR="00866DBC">
        <w:rPr>
          <w:rFonts w:ascii="Arial" w:hAnsi="Arial" w:cs="Arial"/>
          <w:b/>
          <w:bCs/>
          <w:sz w:val="20"/>
          <w:szCs w:val="20"/>
        </w:rPr>
        <w:t>……………….</w:t>
      </w:r>
      <w:r w:rsidR="00866DBC" w:rsidRPr="00EF05E8">
        <w:rPr>
          <w:rFonts w:ascii="Arial" w:hAnsi="Arial" w:cs="Arial"/>
          <w:b/>
          <w:bCs/>
          <w:sz w:val="20"/>
          <w:szCs w:val="20"/>
        </w:rPr>
        <w:t>zł/brutto miesięcznie.</w:t>
      </w:r>
    </w:p>
    <w:p w14:paraId="3C4EE215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>Podstawą do dokonania zapłaty określonej w ust.1 jest wystawiona prawidłowo przez Przyjmującego zamówienie  faktura, przedłożona do każdego 7-go dnia miesiąca następującego po miesiącu rozliczeniowym, wraz z miesięcznym wykazem udziel</w:t>
      </w:r>
      <w:r w:rsidR="00866DBC" w:rsidRPr="00866DBC">
        <w:rPr>
          <w:rFonts w:ascii="Arial" w:eastAsia="Times New Roman" w:hAnsi="Arial" w:cs="Arial"/>
          <w:sz w:val="20"/>
          <w:szCs w:val="20"/>
        </w:rPr>
        <w:t>onych świadczeń - załącznik nr 2</w:t>
      </w:r>
      <w:r w:rsidRPr="00866DBC">
        <w:rPr>
          <w:rFonts w:ascii="Arial" w:eastAsia="Times New Roman" w:hAnsi="Arial" w:cs="Arial"/>
          <w:sz w:val="20"/>
          <w:szCs w:val="20"/>
        </w:rPr>
        <w:t xml:space="preserve"> do umowy. </w:t>
      </w:r>
    </w:p>
    <w:p w14:paraId="64075441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431CA486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termin płatności wynoszący </w:t>
      </w:r>
      <w:r w:rsidRPr="00866DBC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866DBC">
        <w:rPr>
          <w:rFonts w:ascii="Arial" w:hAnsi="Arial" w:cs="Arial"/>
          <w:b/>
          <w:sz w:val="20"/>
          <w:szCs w:val="20"/>
        </w:rPr>
        <w:t xml:space="preserve">dni , </w:t>
      </w:r>
      <w:r w:rsidRPr="00866DBC">
        <w:rPr>
          <w:rFonts w:ascii="Arial" w:hAnsi="Arial" w:cs="Arial"/>
          <w:sz w:val="20"/>
          <w:szCs w:val="20"/>
        </w:rPr>
        <w:t xml:space="preserve">od daty doręczenia faktury oraz sposób zapłaty- </w:t>
      </w:r>
      <w:r w:rsidRPr="00866DBC">
        <w:rPr>
          <w:rFonts w:ascii="Arial" w:hAnsi="Arial" w:cs="Arial"/>
          <w:b/>
          <w:sz w:val="20"/>
          <w:szCs w:val="20"/>
        </w:rPr>
        <w:t xml:space="preserve">przelew, </w:t>
      </w:r>
      <w:r w:rsidRPr="00866DBC">
        <w:rPr>
          <w:rFonts w:ascii="Arial" w:hAnsi="Arial" w:cs="Arial"/>
          <w:bCs/>
          <w:sz w:val="20"/>
          <w:szCs w:val="20"/>
        </w:rPr>
        <w:t>na rachunek bankowy wskazany na tej fakturze.</w:t>
      </w:r>
    </w:p>
    <w:p w14:paraId="0717414D" w14:textId="0DE4A402" w:rsidR="00A33FA8" w:rsidRP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Strony umowy uzgadniają, że Przyjmujący zamówienie będzie rozliczał się ze zobowiązań publiczno-prawnych we właściwym Urzędzie Skarbowym i uiszczał składki z tytułu ubezpieczenia społecznego i ubezpieczenia zdrowotnego w ZUS, na zasadach wynikających </w:t>
      </w:r>
      <w:r w:rsidRPr="00866DBC">
        <w:rPr>
          <w:rFonts w:ascii="Arial" w:eastAsia="Times New Roman" w:hAnsi="Arial" w:cs="Arial"/>
          <w:sz w:val="20"/>
          <w:szCs w:val="20"/>
        </w:rPr>
        <w:br/>
        <w:t>z obowiązujących przepisów prawa.</w:t>
      </w:r>
    </w:p>
    <w:p w14:paraId="470861A6" w14:textId="77777777" w:rsidR="00A33FA8" w:rsidRDefault="00A33FA8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96F007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§10</w:t>
      </w:r>
    </w:p>
    <w:p w14:paraId="64830466" w14:textId="77777777" w:rsidR="00A33FA8" w:rsidRDefault="00026F63">
      <w:pPr>
        <w:suppressAutoHyphens/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Czas obowiązywania umowy</w:t>
      </w:r>
    </w:p>
    <w:p w14:paraId="4362340F" w14:textId="43697975" w:rsidR="00A33FA8" w:rsidRDefault="00026F63">
      <w:pPr>
        <w:suppressAutoHyphens/>
        <w:spacing w:after="0" w:line="240" w:lineRule="auto"/>
        <w:ind w:left="720"/>
        <w:jc w:val="both"/>
        <w:textAlignment w:val="baseline"/>
        <w:rPr>
          <w:rFonts w:eastAsia="Times New Roman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Przyjmujący zamówienie wykonywać będzie niniejszą umowę w okresie </w:t>
      </w:r>
      <w:r w:rsidR="00226562">
        <w:rPr>
          <w:rFonts w:ascii="Arial" w:eastAsia="Times New Roman" w:hAnsi="Arial" w:cs="Arial"/>
          <w:b/>
          <w:sz w:val="20"/>
          <w:szCs w:val="20"/>
        </w:rPr>
        <w:t>:</w:t>
      </w:r>
    </w:p>
    <w:p w14:paraId="247A6954" w14:textId="77777777" w:rsidR="00CC35B4" w:rsidRDefault="00CC35B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740ADA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§11</w:t>
      </w:r>
    </w:p>
    <w:p w14:paraId="63D11A2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Rozwiązanie umowy</w:t>
      </w:r>
    </w:p>
    <w:p w14:paraId="67E4EC2F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Umowa może zostać rozwiązana w każdym czasie za porozumieniem stron.</w:t>
      </w:r>
    </w:p>
    <w:p w14:paraId="5445B2BF" w14:textId="7D800264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Każdej ze stron przysługuje prawo do rozwiązania umowy za </w:t>
      </w:r>
      <w:r w:rsidR="00CC35B4">
        <w:rPr>
          <w:rFonts w:ascii="Arial" w:eastAsia="Times New Roman" w:hAnsi="Arial" w:cs="Arial"/>
          <w:sz w:val="20"/>
          <w:szCs w:val="20"/>
        </w:rPr>
        <w:t xml:space="preserve">jednomiesięcznym </w:t>
      </w:r>
      <w:r>
        <w:rPr>
          <w:rFonts w:ascii="Arial" w:eastAsia="Times New Roman" w:hAnsi="Arial" w:cs="Arial"/>
          <w:sz w:val="20"/>
          <w:szCs w:val="20"/>
        </w:rPr>
        <w:t xml:space="preserve">okresem wypowiedzenia </w:t>
      </w:r>
      <w:r w:rsidR="00CC35B4">
        <w:rPr>
          <w:rFonts w:ascii="Arial" w:eastAsia="Times New Roman" w:hAnsi="Arial" w:cs="Arial"/>
          <w:sz w:val="20"/>
          <w:szCs w:val="20"/>
        </w:rPr>
        <w:t xml:space="preserve">ze </w:t>
      </w:r>
      <w:r>
        <w:rPr>
          <w:rFonts w:ascii="Arial" w:eastAsia="Times New Roman" w:hAnsi="Arial" w:cs="Arial"/>
          <w:sz w:val="20"/>
          <w:szCs w:val="20"/>
        </w:rPr>
        <w:t>skutkującym na ostatni dzień miesiąca kalendarzowego. Wypowiedzenie umowy wymaga zachowania formy pisemnej pod rygorem nieważności.</w:t>
      </w:r>
    </w:p>
    <w:p w14:paraId="10E723E7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eastAsia="Times New Roman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umowy.</w:t>
      </w:r>
    </w:p>
    <w:p w14:paraId="0E591895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Przez rażące naruszenie postanowień umowy ze strony Przyjmującego zamówienie należy rozumieć w szczególności:</w:t>
      </w:r>
    </w:p>
    <w:p w14:paraId="1CB30D8F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niezrealizowanie przedmiotu umowy z przyczyn leżących po stronie Przyjmującego zamówienie,</w:t>
      </w:r>
    </w:p>
    <w:p w14:paraId="1C1BF95F" w14:textId="2E45B50C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wykonywanie usług niezgodnie z zasadami współczesnej wiedzy, </w:t>
      </w:r>
    </w:p>
    <w:p w14:paraId="783A83DB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brak ubezpieczenia , o którym mowa w § 7,</w:t>
      </w:r>
    </w:p>
    <w:p w14:paraId="77E15A4C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wykorzystywanie danych osobowych pacjentów oraz innych danych zawartych </w:t>
      </w:r>
      <w:r>
        <w:rPr>
          <w:rFonts w:ascii="Arial" w:eastAsia="Times New Roman" w:hAnsi="Arial" w:cs="Arial"/>
          <w:sz w:val="20"/>
          <w:szCs w:val="20"/>
        </w:rPr>
        <w:br/>
        <w:t>w dokumentacji medycznej oraz w systemie AMMS do innych celów niż wykonywanie świadczeń zdrowotnych na podstawie niniejszej umowy,</w:t>
      </w:r>
    </w:p>
    <w:p w14:paraId="1B520BA0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rażące naruszenie zasad współżycia społecznego.</w:t>
      </w:r>
    </w:p>
    <w:p w14:paraId="242CDBEE" w14:textId="77777777" w:rsidR="00A33FA8" w:rsidRDefault="00A33FA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67FDF6FA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§12</w:t>
      </w:r>
    </w:p>
    <w:p w14:paraId="14F8B388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03005776" w14:textId="1A116503" w:rsidR="00A33FA8" w:rsidRDefault="00026F63" w:rsidP="00866DBC">
      <w:pPr>
        <w:numPr>
          <w:ilvl w:val="0"/>
          <w:numId w:val="5"/>
        </w:numPr>
        <w:spacing w:after="0"/>
        <w:ind w:left="709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>
        <w:rPr>
          <w:rFonts w:ascii="Arial" w:hAnsi="Arial" w:cs="Arial"/>
          <w:sz w:val="20"/>
          <w:szCs w:val="20"/>
        </w:rPr>
        <w:br/>
        <w:t xml:space="preserve">w wysokości do 5 % kwoty średniomiesięcznego zobowiązania wynikającego z umowy za każde stwierdzone naruszenie. </w:t>
      </w:r>
    </w:p>
    <w:p w14:paraId="22378FC0" w14:textId="77777777" w:rsidR="00A33FA8" w:rsidRDefault="00026F63">
      <w:pPr>
        <w:spacing w:after="0"/>
        <w:ind w:left="737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                                </w:t>
      </w:r>
    </w:p>
    <w:p w14:paraId="48928687" w14:textId="77777777" w:rsidR="00A33FA8" w:rsidRDefault="00026F63">
      <w:pPr>
        <w:spacing w:after="0"/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 przypadku, kiedy wysokość naliczonych kar umownych przekracza wartość bieżącego wymagalnego zobowiązania względem Przyjmującego zamówienie,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01F60056" w14:textId="2A471E79" w:rsidR="00A33FA8" w:rsidRPr="001E6F71" w:rsidRDefault="00026F63" w:rsidP="001E6F71">
      <w:pPr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w przypadku gdyby wysokość poniesionej szkody przez Udzielającego zamówienia  przekraczała wysokość kary umownej, Udzielający zamówienia może dochodzić odszkodowania przenoszącego wysokość zastrzeżonych kar. </w:t>
      </w:r>
    </w:p>
    <w:p w14:paraId="55779C56" w14:textId="77777777" w:rsidR="00A33FA8" w:rsidRDefault="00026F63" w:rsidP="001E6F71">
      <w:pPr>
        <w:suppressAutoHyphens/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§13</w:t>
      </w:r>
    </w:p>
    <w:p w14:paraId="68B578D1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14E8D826" w14:textId="77777777" w:rsidR="00A33FA8" w:rsidRDefault="00026F63" w:rsidP="001E6F71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14:paraId="43B8E4B3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          </w:t>
      </w:r>
      <w:r>
        <w:rPr>
          <w:rFonts w:ascii="Arial" w:hAnsi="Arial" w:cs="Arial"/>
          <w:sz w:val="20"/>
          <w:szCs w:val="20"/>
          <w:lang w:eastAsia="ar-SA"/>
        </w:rPr>
        <w:br/>
        <w:t>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272A7807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Strony uzgadniają, że Przyjmujący zamówienie może przenieść prawa i obowiązki wynikające z niniejszej umowy na osobę trzecią po wcześniejszej zgodzie Udzielającego zamówienia wyrażonej na piśmie pod rygorem nieważności.</w:t>
      </w:r>
    </w:p>
    <w:p w14:paraId="234B6595" w14:textId="77777777" w:rsidR="00A33FA8" w:rsidRDefault="00A33FA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E84D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§14</w:t>
      </w:r>
    </w:p>
    <w:p w14:paraId="687C3802" w14:textId="77777777" w:rsidR="00A33FA8" w:rsidRDefault="00026F63" w:rsidP="001E6F71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lub uzupełnienia niniejszej umowy wymagają dla swej ważności formy pisemnej w postaci aneksu pod rygorem nieważności.</w:t>
      </w:r>
    </w:p>
    <w:p w14:paraId="007D9067" w14:textId="77777777" w:rsidR="00A33FA8" w:rsidRDefault="00026F63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6C197391" w14:textId="77777777" w:rsidR="00A33FA8" w:rsidRDefault="00026F63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27736BB4" w14:textId="77777777" w:rsidR="00A33FA8" w:rsidRDefault="00A33FA8">
      <w:pPr>
        <w:tabs>
          <w:tab w:val="left" w:pos="709"/>
        </w:tabs>
        <w:ind w:left="709" w:hanging="283"/>
        <w:rPr>
          <w:rFonts w:ascii="Arial" w:hAnsi="Arial" w:cs="Arial"/>
          <w:sz w:val="20"/>
          <w:szCs w:val="20"/>
        </w:rPr>
      </w:pPr>
    </w:p>
    <w:p w14:paraId="11F7984F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§15</w:t>
      </w:r>
    </w:p>
    <w:p w14:paraId="629ABFDA" w14:textId="77777777" w:rsidR="00A33FA8" w:rsidRDefault="00026F63" w:rsidP="001E6F71">
      <w:p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sporządzoną w dwóch jednobrzmiących egzemplarzach, po jednym dla każdej  ze stron.</w:t>
      </w:r>
    </w:p>
    <w:p w14:paraId="65BEEE07" w14:textId="77777777" w:rsidR="00A33FA8" w:rsidRDefault="00A33FA8">
      <w:pPr>
        <w:jc w:val="both"/>
        <w:rPr>
          <w:rFonts w:ascii="Arial" w:hAnsi="Arial" w:cs="Arial"/>
        </w:rPr>
      </w:pPr>
    </w:p>
    <w:p w14:paraId="68BE6898" w14:textId="15E4BCD8" w:rsidR="00A33FA8" w:rsidRPr="006E2C04" w:rsidRDefault="00026F63">
      <w:pPr>
        <w:jc w:val="both"/>
        <w:rPr>
          <w:rFonts w:hint="eastAsia"/>
          <w:sz w:val="20"/>
          <w:szCs w:val="20"/>
        </w:rPr>
      </w:pPr>
      <w:r w:rsidRPr="006E2C04">
        <w:rPr>
          <w:rFonts w:ascii="Arial" w:hAnsi="Arial" w:cs="Arial"/>
          <w:b/>
          <w:sz w:val="20"/>
          <w:szCs w:val="20"/>
        </w:rPr>
        <w:t xml:space="preserve">Przyjmujący zamówienie:                                                             </w:t>
      </w:r>
      <w:r w:rsidR="006E2C04">
        <w:rPr>
          <w:rFonts w:ascii="Arial" w:hAnsi="Arial" w:cs="Arial"/>
          <w:b/>
          <w:sz w:val="20"/>
          <w:szCs w:val="20"/>
        </w:rPr>
        <w:t xml:space="preserve">         </w:t>
      </w:r>
      <w:r w:rsidRPr="006E2C04">
        <w:rPr>
          <w:rFonts w:ascii="Arial" w:hAnsi="Arial" w:cs="Arial"/>
          <w:b/>
          <w:sz w:val="20"/>
          <w:szCs w:val="20"/>
        </w:rPr>
        <w:t xml:space="preserve"> Udzielający zamówienia:</w:t>
      </w:r>
    </w:p>
    <w:p w14:paraId="6BBF7831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2B72DC00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49053648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68004D62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706EAA90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58EC43CB" w14:textId="77777777" w:rsidR="001E6F71" w:rsidRDefault="001E6F71">
      <w:pPr>
        <w:suppressAutoHyphens/>
        <w:spacing w:after="0" w:line="240" w:lineRule="auto"/>
        <w:jc w:val="both"/>
        <w:rPr>
          <w:rFonts w:ascii="Arial" w:eastAsia="Times New Roman" w:hAnsi="Arial" w:cs="Arial"/>
        </w:rPr>
      </w:pPr>
    </w:p>
    <w:p w14:paraId="609249DA" w14:textId="3145AC35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</w:rPr>
        <w:t>KLAUZULA INFORMACYJNA</w:t>
      </w:r>
    </w:p>
    <w:p w14:paraId="67280DA1" w14:textId="77777777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069FC6BD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administratorem danych osobowych Przyjmującego zamówienie jest Wojewódzki Szpital im. Św. Ojca Pio w Przemyślu, adres: ul. Monte Cassino 18, 37-700 Przemyśl;</w:t>
      </w:r>
    </w:p>
    <w:p w14:paraId="1086967D" w14:textId="77777777" w:rsidR="00866DBC" w:rsidRPr="004020C2" w:rsidRDefault="00866DBC" w:rsidP="00866DBC">
      <w:pPr>
        <w:numPr>
          <w:ilvl w:val="0"/>
          <w:numId w:val="9"/>
        </w:numPr>
        <w:spacing w:after="0" w:line="240" w:lineRule="auto"/>
        <w:ind w:right="720"/>
        <w:jc w:val="both"/>
        <w:rPr>
          <w:rFonts w:ascii="Arial" w:hAnsi="Arial" w:cs="Arial"/>
          <w:i/>
          <w:sz w:val="18"/>
          <w:szCs w:val="18"/>
        </w:rPr>
      </w:pPr>
      <w:r w:rsidRPr="004020C2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1648059D" w14:textId="77777777" w:rsidR="00866DBC" w:rsidRPr="00E92DB0" w:rsidRDefault="00866DBC" w:rsidP="00866DBC">
      <w:pPr>
        <w:spacing w:after="0" w:line="240" w:lineRule="auto"/>
        <w:ind w:left="720" w:right="720"/>
        <w:jc w:val="both"/>
        <w:rPr>
          <w:rFonts w:hint="eastAsia"/>
          <w:lang w:val="en-US"/>
        </w:rPr>
      </w:pPr>
      <w:r w:rsidRPr="00E92DB0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731666EB" w14:textId="77777777" w:rsidR="00A33FA8" w:rsidRDefault="00026F63" w:rsidP="00866DB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na podstawie obowiązujących przepisów prawa m.in. ustaw wskazanych poniżej; </w:t>
      </w:r>
    </w:p>
    <w:p w14:paraId="3D773A69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22089D7F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przekazanie danych osobowych do państwa trzeciego może nastąpić w oparciu o art.49 ust.1 pkt. e Rozporządzenia (celem ustalenia, dochodzenia, ochrony roszczeń wynikających z polisy ubezpieczeniowej).; </w:t>
      </w:r>
    </w:p>
    <w:p w14:paraId="3F8ED253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6527950A" w14:textId="77777777" w:rsidR="00A33FA8" w:rsidRDefault="00026F63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Dodatkowo zgodnie z art.13 ust.2 RODO informujemy, że: </w:t>
      </w:r>
    </w:p>
    <w:p w14:paraId="3A8D8723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zakresie, w jakim dane umieszczane są w dokumentacji sporządzonej dla celów wskazanych w ww. ustawach, </w:t>
      </w:r>
    </w:p>
    <w:p w14:paraId="62860FC5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4C17F266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4DBB1A3B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1DEA27D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3B075E37" w14:textId="77777777" w:rsidR="00A33FA8" w:rsidRDefault="00026F63">
      <w:pPr>
        <w:suppressAutoHyphens/>
        <w:spacing w:after="0" w:line="240" w:lineRule="auto"/>
        <w:rPr>
          <w:rFonts w:hint="eastAsia"/>
        </w:rPr>
      </w:pPr>
      <w:r>
        <w:rPr>
          <w:rFonts w:ascii="Arial" w:eastAsia="Times New Roman" w:hAnsi="Arial" w:cs="Arial"/>
          <w:b/>
        </w:rPr>
        <w:t>Przyjmujący zamówienie:</w:t>
      </w:r>
    </w:p>
    <w:p w14:paraId="24B6282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B2FB855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0BF965A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00F7F61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3A9239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AC6C05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5CD3A7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1E9211D5" w14:textId="77777777" w:rsidR="00866DBC" w:rsidRDefault="00866DBC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5EA90F3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02C786B5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B878BB8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32D6AC3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065687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D65B530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1E4CAFF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14C7D0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7E65D1C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32CD340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9B0F4B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4A9391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AFF358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BB5CC58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86D244F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E16CA76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B61C996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17F6C97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075A25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0C98E41" w14:textId="681FE65F" w:rsidR="00A33FA8" w:rsidRDefault="00026F63">
      <w:pPr>
        <w:suppressAutoHyphens/>
        <w:spacing w:after="0" w:line="240" w:lineRule="auto"/>
        <w:jc w:val="right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Załącznik nr 1 do umowy nr ….../KO/202</w:t>
      </w:r>
      <w:r w:rsidR="006E2C04">
        <w:rPr>
          <w:rFonts w:ascii="Arial" w:eastAsia="Times New Roman" w:hAnsi="Arial" w:cs="Arial"/>
          <w:sz w:val="20"/>
          <w:szCs w:val="20"/>
        </w:rPr>
        <w:t>4</w:t>
      </w:r>
    </w:p>
    <w:p w14:paraId="1F631D7F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</w:rPr>
      </w:pPr>
    </w:p>
    <w:p w14:paraId="44A1E961" w14:textId="77777777" w:rsidR="00A40061" w:rsidRDefault="00841A99" w:rsidP="00A40061">
      <w:pPr>
        <w:rPr>
          <w:rFonts w:ascii="Arial" w:hAnsi="Arial" w:cs="Arial"/>
          <w:b/>
          <w:szCs w:val="22"/>
        </w:rPr>
      </w:pPr>
      <w:r w:rsidRPr="00164AC5">
        <w:rPr>
          <w:rFonts w:ascii="Arial" w:hAnsi="Arial" w:cs="Arial"/>
          <w:b/>
          <w:szCs w:val="22"/>
        </w:rPr>
        <w:t xml:space="preserve">                    </w:t>
      </w:r>
      <w:r>
        <w:rPr>
          <w:rFonts w:ascii="Arial" w:hAnsi="Arial" w:cs="Arial"/>
          <w:b/>
          <w:szCs w:val="22"/>
        </w:rPr>
        <w:t xml:space="preserve">        </w:t>
      </w:r>
      <w:r w:rsidRPr="00164AC5">
        <w:rPr>
          <w:rFonts w:ascii="Arial" w:hAnsi="Arial" w:cs="Arial"/>
          <w:b/>
          <w:szCs w:val="22"/>
        </w:rPr>
        <w:t xml:space="preserve">  </w:t>
      </w:r>
    </w:p>
    <w:p w14:paraId="46A06709" w14:textId="77777777" w:rsidR="00A40061" w:rsidRDefault="00A40061" w:rsidP="00A40061">
      <w:pPr>
        <w:rPr>
          <w:rFonts w:ascii="Arial" w:hAnsi="Arial" w:cs="Arial"/>
          <w:b/>
          <w:szCs w:val="22"/>
        </w:rPr>
      </w:pPr>
    </w:p>
    <w:p w14:paraId="487E1E53" w14:textId="129D927F" w:rsidR="00A40061" w:rsidRPr="00164AC5" w:rsidRDefault="00A40061" w:rsidP="00A40061">
      <w:pPr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                                  </w:t>
      </w:r>
      <w:r w:rsidR="00841A99" w:rsidRPr="00164AC5">
        <w:rPr>
          <w:rFonts w:ascii="Arial" w:hAnsi="Arial" w:cs="Arial"/>
          <w:b/>
          <w:szCs w:val="22"/>
        </w:rPr>
        <w:t xml:space="preserve">Harmonogram udzielania świadczeń </w:t>
      </w:r>
    </w:p>
    <w:tbl>
      <w:tblPr>
        <w:tblW w:w="0" w:type="auto"/>
        <w:tblInd w:w="3" w:type="dxa"/>
        <w:tblLayout w:type="fixed"/>
        <w:tblLook w:val="0000" w:firstRow="0" w:lastRow="0" w:firstColumn="0" w:lastColumn="0" w:noHBand="0" w:noVBand="0"/>
      </w:tblPr>
      <w:tblGrid>
        <w:gridCol w:w="2544"/>
        <w:gridCol w:w="2268"/>
        <w:gridCol w:w="3402"/>
      </w:tblGrid>
      <w:tr w:rsidR="00A40061" w:rsidRPr="006E6D33" w14:paraId="760B68C8" w14:textId="77777777" w:rsidTr="006E2C04"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95E28A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A5E7B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Dzień tygodnia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B63C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Godziny</w:t>
            </w:r>
          </w:p>
          <w:p w14:paraId="3A4B4E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od-do</w:t>
            </w:r>
          </w:p>
        </w:tc>
      </w:tr>
      <w:tr w:rsidR="00A40061" w:rsidRPr="006E6D33" w14:paraId="78585CC5" w14:textId="77777777" w:rsidTr="006E2C04">
        <w:trPr>
          <w:trHeight w:val="408"/>
        </w:trPr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B6AB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7AE37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Poniedziałek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2C54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02D84709" w14:textId="77777777" w:rsidTr="006E2C04">
        <w:trPr>
          <w:trHeight w:val="414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D721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912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Wtorek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71D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24B14EA3" w14:textId="77777777" w:rsidTr="006E2C04">
        <w:trPr>
          <w:trHeight w:val="419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D6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7EF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Środa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228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59EDEA1E" w14:textId="77777777" w:rsidTr="006E2C04">
        <w:trPr>
          <w:trHeight w:val="390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774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56A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Czwartek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272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44DE5836" w14:textId="77777777" w:rsidTr="006E2C04">
        <w:trPr>
          <w:trHeight w:val="398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70C5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C4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Piątek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C4A3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14:paraId="4AD00881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29E307B8" w14:textId="7F7BD6AC" w:rsidR="00841A99" w:rsidRPr="006E2C04" w:rsidRDefault="00841A99" w:rsidP="006E2C04">
      <w:pPr>
        <w:ind w:right="720"/>
        <w:rPr>
          <w:rFonts w:hint="eastAsia"/>
          <w:sz w:val="20"/>
          <w:szCs w:val="20"/>
        </w:rPr>
      </w:pPr>
      <w:r w:rsidRPr="006E2C04">
        <w:rPr>
          <w:rFonts w:ascii="Arial" w:hAnsi="Arial" w:cs="Arial"/>
          <w:b/>
          <w:sz w:val="20"/>
          <w:szCs w:val="20"/>
        </w:rPr>
        <w:t xml:space="preserve">Przyjmujący zamówienie:                             </w:t>
      </w:r>
      <w:r w:rsidRPr="006E2C04">
        <w:rPr>
          <w:rFonts w:ascii="Arial" w:hAnsi="Arial" w:cs="Arial"/>
          <w:b/>
          <w:sz w:val="20"/>
          <w:szCs w:val="20"/>
        </w:rPr>
        <w:tab/>
      </w:r>
      <w:r w:rsidR="006E2C04" w:rsidRPr="006E2C04">
        <w:rPr>
          <w:rFonts w:ascii="Arial" w:hAnsi="Arial" w:cs="Arial"/>
          <w:b/>
          <w:sz w:val="20"/>
          <w:szCs w:val="20"/>
        </w:rPr>
        <w:t xml:space="preserve">          </w:t>
      </w:r>
      <w:r w:rsidR="006E2C04">
        <w:rPr>
          <w:rFonts w:ascii="Arial" w:hAnsi="Arial" w:cs="Arial"/>
          <w:b/>
          <w:sz w:val="20"/>
          <w:szCs w:val="20"/>
        </w:rPr>
        <w:t xml:space="preserve">             </w:t>
      </w:r>
      <w:r w:rsidR="006E2C04" w:rsidRPr="006E2C04">
        <w:rPr>
          <w:rFonts w:ascii="Arial" w:hAnsi="Arial" w:cs="Arial"/>
          <w:b/>
          <w:sz w:val="20"/>
          <w:szCs w:val="20"/>
        </w:rPr>
        <w:t xml:space="preserve">  </w:t>
      </w:r>
      <w:r w:rsidRPr="006E2C04">
        <w:rPr>
          <w:rFonts w:ascii="Arial" w:hAnsi="Arial" w:cs="Arial"/>
          <w:b/>
          <w:sz w:val="20"/>
          <w:szCs w:val="20"/>
        </w:rPr>
        <w:t>Udzielający zamówienia:</w:t>
      </w:r>
    </w:p>
    <w:p w14:paraId="05ABE2EE" w14:textId="77777777" w:rsidR="00841A99" w:rsidRDefault="00841A99" w:rsidP="00841A99">
      <w:pPr>
        <w:rPr>
          <w:rFonts w:ascii="Arial" w:hAnsi="Arial" w:cs="Arial"/>
          <w:szCs w:val="22"/>
        </w:rPr>
      </w:pPr>
    </w:p>
    <w:p w14:paraId="2E2D8A12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386F485C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</w:rPr>
      </w:pPr>
    </w:p>
    <w:p w14:paraId="66039047" w14:textId="74A5A3F2" w:rsidR="00A33FA8" w:rsidRDefault="00026F63" w:rsidP="00841A99">
      <w:pPr>
        <w:suppressAutoHyphens/>
        <w:spacing w:after="0" w:line="240" w:lineRule="auto"/>
        <w:jc w:val="center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:</w:t>
      </w:r>
    </w:p>
    <w:p w14:paraId="118F75F3" w14:textId="77777777" w:rsidR="00841A99" w:rsidRPr="00841A99" w:rsidRDefault="00841A99" w:rsidP="00841A99">
      <w:pPr>
        <w:suppressAutoHyphens/>
        <w:spacing w:after="0" w:line="240" w:lineRule="auto"/>
        <w:jc w:val="center"/>
        <w:rPr>
          <w:rFonts w:hint="eastAsia"/>
        </w:rPr>
      </w:pPr>
    </w:p>
    <w:p w14:paraId="66EA5C57" w14:textId="77777777" w:rsidR="00B341D4" w:rsidRDefault="00B341D4">
      <w:pPr>
        <w:jc w:val="right"/>
        <w:rPr>
          <w:rFonts w:ascii="Arial" w:hAnsi="Arial" w:cs="Arial"/>
          <w:sz w:val="20"/>
          <w:szCs w:val="20"/>
        </w:rPr>
      </w:pPr>
    </w:p>
    <w:p w14:paraId="4209DDE4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0F923FCF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8A6A2B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BBD415D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681626E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CA9E109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C2B16A0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C0FB172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1173A8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32D3E43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9BA556C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C6BFC35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B74D4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41C7656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2F4770A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9BEDC0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CE77301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633C434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AFAECBC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5EC07B" w14:textId="64C03794" w:rsidR="00B341D4" w:rsidRPr="001B047D" w:rsidRDefault="00841A99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Załącznik nr </w:t>
      </w:r>
      <w:r w:rsidR="00CC35B4">
        <w:rPr>
          <w:rFonts w:ascii="Arial" w:hAnsi="Arial" w:cs="Arial"/>
          <w:sz w:val="14"/>
          <w:szCs w:val="14"/>
        </w:rPr>
        <w:t>2</w:t>
      </w:r>
      <w:r>
        <w:rPr>
          <w:rFonts w:ascii="Arial" w:hAnsi="Arial" w:cs="Arial"/>
          <w:sz w:val="14"/>
          <w:szCs w:val="14"/>
        </w:rPr>
        <w:t xml:space="preserve"> do umowy nr </w:t>
      </w:r>
      <w:r w:rsidR="00B341D4" w:rsidRPr="00986796">
        <w:rPr>
          <w:rFonts w:ascii="Arial" w:hAnsi="Arial" w:cs="Arial"/>
          <w:sz w:val="14"/>
          <w:szCs w:val="14"/>
        </w:rPr>
        <w:t>/KO/202</w:t>
      </w:r>
      <w:r w:rsidR="006E2C04">
        <w:rPr>
          <w:rFonts w:ascii="Arial" w:hAnsi="Arial" w:cs="Arial"/>
          <w:sz w:val="14"/>
          <w:szCs w:val="14"/>
        </w:rPr>
        <w:t>4</w:t>
      </w:r>
    </w:p>
    <w:p w14:paraId="3A45E064" w14:textId="1A41306A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b/>
          <w:smallCaps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>MIESIĘCZNA EWIDENCJA WYKON</w:t>
      </w:r>
      <w:r>
        <w:rPr>
          <w:rFonts w:ascii="Arial" w:hAnsi="Arial" w:cs="Arial"/>
          <w:b/>
          <w:smallCaps/>
          <w:sz w:val="20"/>
          <w:szCs w:val="20"/>
        </w:rPr>
        <w:t xml:space="preserve">ANYCH ŚWIADCZEŃ </w:t>
      </w:r>
    </w:p>
    <w:p w14:paraId="25BE2606" w14:textId="77777777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 xml:space="preserve"> </w:t>
      </w:r>
      <w:r w:rsidRPr="00AA3A80">
        <w:rPr>
          <w:rFonts w:ascii="Arial" w:hAnsi="Arial" w:cs="Arial"/>
          <w:sz w:val="20"/>
          <w:szCs w:val="20"/>
        </w:rPr>
        <w:t>w miesiącu …..........................................................................................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1985"/>
        <w:gridCol w:w="2126"/>
        <w:gridCol w:w="1011"/>
        <w:gridCol w:w="1824"/>
      </w:tblGrid>
      <w:tr w:rsidR="00841A99" w:rsidRPr="00AA3A80" w14:paraId="0F955FB6" w14:textId="77777777" w:rsidTr="00841A99">
        <w:trPr>
          <w:trHeight w:val="340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6D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Data</w:t>
            </w:r>
          </w:p>
        </w:tc>
        <w:tc>
          <w:tcPr>
            <w:tcW w:w="5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404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Godziny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29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Podpis</w:t>
            </w:r>
          </w:p>
        </w:tc>
      </w:tr>
      <w:tr w:rsidR="00841A99" w:rsidRPr="00AA3A80" w14:paraId="4387A488" w14:textId="77777777" w:rsidTr="00841A99">
        <w:trPr>
          <w:trHeight w:val="340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72ED" w14:textId="77777777" w:rsidR="00841A99" w:rsidRPr="00AA3A80" w:rsidRDefault="00841A99" w:rsidP="005A560A">
            <w:pPr>
              <w:rPr>
                <w:rFonts w:hint="eastAsia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D5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rozpoczęcia</w:t>
            </w:r>
          </w:p>
          <w:p w14:paraId="178C3C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  <w:r w:rsidRPr="00AA3A80">
              <w:t>od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E04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zakończenia</w:t>
            </w:r>
          </w:p>
          <w:p w14:paraId="68AA121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do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871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Ilość godzin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966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</w:p>
        </w:tc>
      </w:tr>
      <w:tr w:rsidR="00841A99" w:rsidRPr="00AA3A80" w14:paraId="3D59D55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C5B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  <w:p w14:paraId="691165F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403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B6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02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E53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9D13E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42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7E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6F0E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6D2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CB44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0AF099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4F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C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619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56B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426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2C4D8B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38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51A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C6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2F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87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924400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A7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22A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79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B9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1DF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070EE7D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C4D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DDC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E0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28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642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692BC2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35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1E8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73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1D0E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867B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C7F758E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46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61D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46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39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B2E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6F4873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D3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1D1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DF1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1FC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74B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EC827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8B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8E8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425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863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8CD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6A7123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89B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40E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84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21E7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0A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144CC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09F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533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98C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EE8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4C0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BBD76A3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2CC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747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245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46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B3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F3A0AE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19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EFE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B73E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05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4F39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DE1531C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2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802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FF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85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4B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3CC641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2B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58B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742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83E6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08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F6270C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BD5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9D8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25A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2B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C1D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320CE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9CD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E6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5F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477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13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4933BF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41A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55B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A2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8B7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69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B24A3E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6C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380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F6D4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503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56CF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E85BE2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1D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3A9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B95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31D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6BA4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FCEC4E2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26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572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44B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BF8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991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1B8935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EC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CCA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B0F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A17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D1A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27BBC1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88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C4E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90E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CB5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28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0E10FB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3C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E71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319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DAA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F2B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38CDFC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379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905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97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9B3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54F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6C5E201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BD7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845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29B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0DF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BA6E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606085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0D8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0C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77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A17B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AEF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57DA08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77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1D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16E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05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A72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541A38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8F0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983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86D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897D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4E40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</w:tbl>
    <w:p w14:paraId="47E55E48" w14:textId="75982E6F" w:rsidR="00B341D4" w:rsidRDefault="00841A99" w:rsidP="00A40061">
      <w:pPr>
        <w:suppressAutoHyphens/>
        <w:ind w:righ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 Kierownika                                                               Podpis </w:t>
      </w:r>
      <w:r w:rsidR="00CC35B4">
        <w:rPr>
          <w:rFonts w:ascii="Arial" w:hAnsi="Arial" w:cs="Arial"/>
          <w:sz w:val="20"/>
          <w:szCs w:val="20"/>
        </w:rPr>
        <w:t xml:space="preserve">przyjmującego </w:t>
      </w:r>
      <w:r w:rsidR="007B34ED">
        <w:rPr>
          <w:rFonts w:ascii="Arial" w:hAnsi="Arial" w:cs="Arial"/>
          <w:sz w:val="20"/>
          <w:szCs w:val="20"/>
        </w:rPr>
        <w:t>zamówienie</w:t>
      </w:r>
      <w:r w:rsidR="00CC35B4">
        <w:rPr>
          <w:rFonts w:ascii="Arial" w:hAnsi="Arial" w:cs="Arial"/>
          <w:sz w:val="20"/>
          <w:szCs w:val="20"/>
        </w:rPr>
        <w:t xml:space="preserve"> </w:t>
      </w:r>
    </w:p>
    <w:p w14:paraId="5A07F400" w14:textId="77777777" w:rsidR="007B34ED" w:rsidRDefault="007B34ED">
      <w:pPr>
        <w:jc w:val="right"/>
        <w:rPr>
          <w:rFonts w:ascii="Arial" w:hAnsi="Arial" w:cs="Arial"/>
          <w:sz w:val="20"/>
          <w:szCs w:val="20"/>
        </w:rPr>
      </w:pPr>
    </w:p>
    <w:p w14:paraId="3D211543" w14:textId="77777777" w:rsidR="006E2C04" w:rsidRDefault="006E2C04">
      <w:pPr>
        <w:jc w:val="right"/>
        <w:rPr>
          <w:rFonts w:ascii="Arial" w:hAnsi="Arial" w:cs="Arial"/>
          <w:sz w:val="20"/>
          <w:szCs w:val="20"/>
        </w:rPr>
      </w:pPr>
    </w:p>
    <w:p w14:paraId="31C2E9A8" w14:textId="6ECE0658" w:rsidR="00A33FA8" w:rsidRDefault="00A40061">
      <w:pPr>
        <w:jc w:val="right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3</w:t>
      </w:r>
      <w:r w:rsidR="00026F63">
        <w:rPr>
          <w:rFonts w:ascii="Arial" w:hAnsi="Arial" w:cs="Arial"/>
          <w:sz w:val="20"/>
          <w:szCs w:val="20"/>
        </w:rPr>
        <w:t xml:space="preserve"> do umowy nr …./KO/202</w:t>
      </w:r>
      <w:r w:rsidR="006E2C04">
        <w:rPr>
          <w:rFonts w:ascii="Arial" w:hAnsi="Arial" w:cs="Arial"/>
          <w:sz w:val="20"/>
          <w:szCs w:val="20"/>
        </w:rPr>
        <w:t>4</w:t>
      </w:r>
    </w:p>
    <w:p w14:paraId="1D8AA128" w14:textId="77777777" w:rsidR="00A33FA8" w:rsidRDefault="00A33FA8">
      <w:pPr>
        <w:jc w:val="both"/>
        <w:rPr>
          <w:rFonts w:ascii="Arial" w:hAnsi="Arial" w:cs="Arial"/>
        </w:rPr>
      </w:pPr>
    </w:p>
    <w:p w14:paraId="6A554E2D" w14:textId="77777777" w:rsidR="00A33FA8" w:rsidRDefault="00A33FA8">
      <w:pPr>
        <w:jc w:val="both"/>
        <w:rPr>
          <w:rFonts w:ascii="Arial" w:hAnsi="Arial" w:cs="Arial"/>
        </w:rPr>
      </w:pPr>
    </w:p>
    <w:p w14:paraId="65A4FB99" w14:textId="77777777" w:rsidR="00A33FA8" w:rsidRDefault="00A33FA8">
      <w:pPr>
        <w:jc w:val="both"/>
        <w:rPr>
          <w:rFonts w:ascii="Arial" w:hAnsi="Arial" w:cs="Arial"/>
        </w:rPr>
      </w:pPr>
    </w:p>
    <w:p w14:paraId="055501F7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>…......................................................</w:t>
      </w:r>
    </w:p>
    <w:p w14:paraId="29390AFE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imię i nazwisko</w:t>
      </w:r>
    </w:p>
    <w:p w14:paraId="0C6776D6" w14:textId="77777777" w:rsidR="00A33FA8" w:rsidRDefault="00A33FA8">
      <w:pPr>
        <w:jc w:val="both"/>
        <w:rPr>
          <w:rFonts w:ascii="Arial" w:hAnsi="Arial" w:cs="Arial"/>
        </w:rPr>
      </w:pPr>
    </w:p>
    <w:p w14:paraId="7846AAE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Nr umowy …...................................................                                                                </w:t>
      </w:r>
    </w:p>
    <w:p w14:paraId="4A187FB2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</w:t>
      </w:r>
    </w:p>
    <w:p w14:paraId="28E7A6A8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</w:t>
      </w:r>
      <w:r>
        <w:rPr>
          <w:rFonts w:ascii="Arial" w:hAnsi="Arial" w:cs="Arial"/>
        </w:rPr>
        <w:t>Przemyśl, dnia ……………………….</w:t>
      </w:r>
    </w:p>
    <w:p w14:paraId="631F6B6A" w14:textId="77777777" w:rsidR="00A33FA8" w:rsidRDefault="00A33FA8">
      <w:pPr>
        <w:jc w:val="both"/>
        <w:rPr>
          <w:rFonts w:ascii="Arial" w:hAnsi="Arial" w:cs="Arial"/>
        </w:rPr>
      </w:pPr>
    </w:p>
    <w:p w14:paraId="47689FFE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Dyrektor</w:t>
      </w:r>
    </w:p>
    <w:p w14:paraId="13CEAEFD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Wojewódzkiego  Szpitala im. Św. Ojca Pio</w:t>
      </w:r>
    </w:p>
    <w:p w14:paraId="7B1BDFF8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 Przemyślu</w:t>
      </w:r>
    </w:p>
    <w:p w14:paraId="776C38E8" w14:textId="77777777" w:rsidR="00A33FA8" w:rsidRDefault="00A33FA8">
      <w:pPr>
        <w:jc w:val="both"/>
        <w:rPr>
          <w:rFonts w:ascii="Arial" w:hAnsi="Arial" w:cs="Arial"/>
        </w:rPr>
      </w:pPr>
    </w:p>
    <w:p w14:paraId="0DD01A64" w14:textId="77777777" w:rsidR="00A33FA8" w:rsidRDefault="00A33FA8">
      <w:pPr>
        <w:jc w:val="both"/>
        <w:rPr>
          <w:rFonts w:ascii="Arial" w:hAnsi="Arial" w:cs="Arial"/>
        </w:rPr>
      </w:pPr>
    </w:p>
    <w:p w14:paraId="0391166B" w14:textId="77777777" w:rsidR="00A33FA8" w:rsidRDefault="00A33FA8">
      <w:pPr>
        <w:jc w:val="both"/>
        <w:rPr>
          <w:rFonts w:ascii="Arial" w:hAnsi="Arial" w:cs="Arial"/>
        </w:rPr>
      </w:pPr>
    </w:p>
    <w:p w14:paraId="7015C12A" w14:textId="77777777" w:rsidR="00A33FA8" w:rsidRDefault="00A33FA8">
      <w:pPr>
        <w:jc w:val="both"/>
        <w:rPr>
          <w:rFonts w:ascii="Arial" w:hAnsi="Arial" w:cs="Arial"/>
        </w:rPr>
      </w:pPr>
    </w:p>
    <w:p w14:paraId="0DA04E3D" w14:textId="3A895F2A" w:rsidR="00A33FA8" w:rsidRDefault="00026F63">
      <w:pPr>
        <w:spacing w:line="360" w:lineRule="auto"/>
        <w:ind w:firstLine="709"/>
        <w:jc w:val="both"/>
        <w:rPr>
          <w:rFonts w:hint="eastAsia"/>
        </w:rPr>
      </w:pPr>
      <w:r>
        <w:rPr>
          <w:rFonts w:ascii="Arial" w:hAnsi="Arial" w:cs="Arial"/>
        </w:rPr>
        <w:t>Uprzejmie informuję, że w dniach od …....................................... do …......................................... nie będę świadczyć usług w ……………………………. (podać dokładną nazwę i lokalizację) Wojewódzkiego Szpitala im. Św. Ojca Pio w Przemyślu.</w:t>
      </w:r>
    </w:p>
    <w:p w14:paraId="59E635E0" w14:textId="77777777" w:rsidR="00A33FA8" w:rsidRDefault="00A33FA8">
      <w:pPr>
        <w:jc w:val="both"/>
        <w:rPr>
          <w:rFonts w:ascii="Arial" w:hAnsi="Arial" w:cs="Arial"/>
        </w:rPr>
      </w:pPr>
    </w:p>
    <w:p w14:paraId="6FADC9A9" w14:textId="77777777" w:rsidR="00A33FA8" w:rsidRDefault="00A33FA8">
      <w:pPr>
        <w:jc w:val="both"/>
        <w:rPr>
          <w:rFonts w:ascii="Arial" w:hAnsi="Arial" w:cs="Arial"/>
        </w:rPr>
      </w:pPr>
    </w:p>
    <w:p w14:paraId="791E38D3" w14:textId="77777777" w:rsidR="00A33FA8" w:rsidRDefault="00A33FA8">
      <w:pPr>
        <w:jc w:val="both"/>
        <w:rPr>
          <w:rFonts w:ascii="Arial" w:hAnsi="Arial" w:cs="Arial"/>
        </w:rPr>
      </w:pPr>
    </w:p>
    <w:p w14:paraId="1776EE2A" w14:textId="77777777" w:rsidR="00A33FA8" w:rsidRDefault="00026F63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                                                                                            </w:t>
      </w:r>
    </w:p>
    <w:p w14:paraId="489B904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>…..............................................................</w:t>
      </w:r>
    </w:p>
    <w:p w14:paraId="12FBF261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 xml:space="preserve">/akceptacja Udzielającego zamówienia/        </w:t>
      </w:r>
    </w:p>
    <w:p w14:paraId="668E383F" w14:textId="77777777" w:rsidR="00A33FA8" w:rsidRDefault="00A33FA8">
      <w:pPr>
        <w:jc w:val="both"/>
        <w:rPr>
          <w:rFonts w:ascii="Arial" w:hAnsi="Arial" w:cs="Arial"/>
        </w:rPr>
      </w:pPr>
    </w:p>
    <w:p w14:paraId="7910ADE3" w14:textId="77777777" w:rsidR="00A33FA8" w:rsidRDefault="00A33FA8">
      <w:pPr>
        <w:jc w:val="both"/>
        <w:rPr>
          <w:rFonts w:ascii="Arial" w:hAnsi="Arial" w:cs="Arial"/>
        </w:rPr>
      </w:pPr>
    </w:p>
    <w:p w14:paraId="0FEBD7FA" w14:textId="77777777" w:rsidR="00A33FA8" w:rsidRDefault="00A33FA8">
      <w:pPr>
        <w:jc w:val="both"/>
        <w:rPr>
          <w:rFonts w:ascii="Arial" w:hAnsi="Arial" w:cs="Arial"/>
        </w:rPr>
      </w:pPr>
    </w:p>
    <w:p w14:paraId="4314A925" w14:textId="77777777" w:rsidR="00A40061" w:rsidRDefault="00A40061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sectPr w:rsidR="00A40061" w:rsidSect="001E6F71">
      <w:headerReference w:type="default" r:id="rId8"/>
      <w:footerReference w:type="default" r:id="rId9"/>
      <w:pgSz w:w="11906" w:h="16838"/>
      <w:pgMar w:top="1701" w:right="1417" w:bottom="127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9CA20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ED8E148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682515"/>
      <w:docPartObj>
        <w:docPartGallery w:val="Page Numbers (Bottom of Page)"/>
        <w:docPartUnique/>
      </w:docPartObj>
    </w:sdtPr>
    <w:sdtEndPr/>
    <w:sdtContent>
      <w:p w14:paraId="2B3C7B58" w14:textId="77777777" w:rsidR="00A33FA8" w:rsidRDefault="00026F63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</w:instrText>
        </w:r>
        <w:r>
          <w:fldChar w:fldCharType="separate"/>
        </w:r>
        <w:r w:rsidR="005A53D3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4A54B463" w14:textId="77777777" w:rsidR="00A33FA8" w:rsidRDefault="00A33FA8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ADAA7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8106A09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132F3" w14:textId="77777777" w:rsidR="001E6F71" w:rsidRDefault="001E6F71" w:rsidP="001E6F71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3BEC6DAB" w14:textId="763D7A7F" w:rsidR="001E6F71" w:rsidRDefault="001E6F71" w:rsidP="001E6F71">
    <w:pPr>
      <w:pStyle w:val="Tekstdymka1"/>
      <w:jc w:val="right"/>
    </w:pPr>
    <w:r>
      <w:rPr>
        <w:rFonts w:ascii="Arial" w:hAnsi="Arial" w:cs="Arial"/>
        <w:sz w:val="20"/>
        <w:szCs w:val="20"/>
      </w:rPr>
      <w:t>Postępowan</w:t>
    </w:r>
    <w:r w:rsidR="006E2C04">
      <w:rPr>
        <w:rFonts w:ascii="Arial" w:hAnsi="Arial" w:cs="Arial"/>
        <w:sz w:val="20"/>
        <w:szCs w:val="20"/>
      </w:rPr>
      <w:t>ie nr WSz.DOP/4/46/XXX</w:t>
    </w:r>
    <w:r w:rsidR="005A53D3">
      <w:rPr>
        <w:rFonts w:ascii="Arial" w:hAnsi="Arial" w:cs="Arial"/>
        <w:sz w:val="20"/>
        <w:szCs w:val="20"/>
      </w:rPr>
      <w:t>II</w:t>
    </w:r>
    <w:r w:rsidR="006E2C04">
      <w:rPr>
        <w:rFonts w:ascii="Arial" w:hAnsi="Arial" w:cs="Arial"/>
        <w:sz w:val="20"/>
        <w:szCs w:val="20"/>
      </w:rPr>
      <w:t>I/KO/2024</w:t>
    </w:r>
  </w:p>
  <w:p w14:paraId="6B43C78E" w14:textId="77777777" w:rsidR="001E6F71" w:rsidRDefault="001E6F71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5"/>
    <w:multiLevelType w:val="multilevel"/>
    <w:tmpl w:val="41C6CA3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407400E"/>
    <w:multiLevelType w:val="multilevel"/>
    <w:tmpl w:val="3FFC1B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076F615B"/>
    <w:multiLevelType w:val="multilevel"/>
    <w:tmpl w:val="73BC66B6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7C33769"/>
    <w:multiLevelType w:val="multilevel"/>
    <w:tmpl w:val="0D3E7B7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C0660"/>
    <w:multiLevelType w:val="multilevel"/>
    <w:tmpl w:val="68FE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B47FE1"/>
    <w:multiLevelType w:val="multilevel"/>
    <w:tmpl w:val="5B2E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D785F"/>
    <w:multiLevelType w:val="multilevel"/>
    <w:tmpl w:val="60D085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14234"/>
    <w:multiLevelType w:val="multilevel"/>
    <w:tmpl w:val="1D129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3E0271"/>
    <w:multiLevelType w:val="multilevel"/>
    <w:tmpl w:val="C17AF36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E032A"/>
    <w:multiLevelType w:val="multilevel"/>
    <w:tmpl w:val="45F6682E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053" w:hanging="360"/>
      </w:pPr>
    </w:lvl>
    <w:lvl w:ilvl="2">
      <w:start w:val="1"/>
      <w:numFmt w:val="lowerRoman"/>
      <w:lvlText w:val="%3."/>
      <w:lvlJc w:val="right"/>
      <w:pPr>
        <w:ind w:left="1773" w:hanging="180"/>
      </w:pPr>
    </w:lvl>
    <w:lvl w:ilvl="3">
      <w:start w:val="1"/>
      <w:numFmt w:val="decimal"/>
      <w:lvlText w:val="%4."/>
      <w:lvlJc w:val="left"/>
      <w:pPr>
        <w:ind w:left="2493" w:hanging="360"/>
      </w:pPr>
    </w:lvl>
    <w:lvl w:ilvl="4">
      <w:start w:val="1"/>
      <w:numFmt w:val="lowerLetter"/>
      <w:lvlText w:val="%5."/>
      <w:lvlJc w:val="left"/>
      <w:pPr>
        <w:ind w:left="3213" w:hanging="360"/>
      </w:pPr>
    </w:lvl>
    <w:lvl w:ilvl="5">
      <w:start w:val="1"/>
      <w:numFmt w:val="lowerRoman"/>
      <w:lvlText w:val="%6."/>
      <w:lvlJc w:val="right"/>
      <w:pPr>
        <w:ind w:left="3933" w:hanging="180"/>
      </w:pPr>
    </w:lvl>
    <w:lvl w:ilvl="6">
      <w:start w:val="1"/>
      <w:numFmt w:val="decimal"/>
      <w:lvlText w:val="%7."/>
      <w:lvlJc w:val="left"/>
      <w:pPr>
        <w:ind w:left="4653" w:hanging="360"/>
      </w:pPr>
    </w:lvl>
    <w:lvl w:ilvl="7">
      <w:start w:val="1"/>
      <w:numFmt w:val="lowerLetter"/>
      <w:lvlText w:val="%8."/>
      <w:lvlJc w:val="left"/>
      <w:pPr>
        <w:ind w:left="5373" w:hanging="360"/>
      </w:pPr>
    </w:lvl>
    <w:lvl w:ilvl="8">
      <w:start w:val="1"/>
      <w:numFmt w:val="lowerRoman"/>
      <w:lvlText w:val="%9."/>
      <w:lvlJc w:val="right"/>
      <w:pPr>
        <w:ind w:left="6093" w:hanging="180"/>
      </w:pPr>
    </w:lvl>
  </w:abstractNum>
  <w:abstractNum w:abstractNumId="13" w15:restartNumberingAfterBreak="0">
    <w:nsid w:val="3BCB20B8"/>
    <w:multiLevelType w:val="multilevel"/>
    <w:tmpl w:val="BD04E2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158F5"/>
    <w:multiLevelType w:val="hybridMultilevel"/>
    <w:tmpl w:val="D1E62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E41AB"/>
    <w:multiLevelType w:val="multilevel"/>
    <w:tmpl w:val="DA021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1044FD"/>
    <w:multiLevelType w:val="multilevel"/>
    <w:tmpl w:val="A836B3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47A49"/>
    <w:multiLevelType w:val="multilevel"/>
    <w:tmpl w:val="40DA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8F5021"/>
    <w:multiLevelType w:val="multilevel"/>
    <w:tmpl w:val="A7AE3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39B7B73"/>
    <w:multiLevelType w:val="multilevel"/>
    <w:tmpl w:val="949A5D56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AC05E43"/>
    <w:multiLevelType w:val="multilevel"/>
    <w:tmpl w:val="D4EAAE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EA4BAF"/>
    <w:multiLevelType w:val="multilevel"/>
    <w:tmpl w:val="67DCE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22"/>
  </w:num>
  <w:num w:numId="5">
    <w:abstractNumId w:val="10"/>
  </w:num>
  <w:num w:numId="6">
    <w:abstractNumId w:val="21"/>
  </w:num>
  <w:num w:numId="7">
    <w:abstractNumId w:val="19"/>
  </w:num>
  <w:num w:numId="8">
    <w:abstractNumId w:val="11"/>
  </w:num>
  <w:num w:numId="9">
    <w:abstractNumId w:val="16"/>
  </w:num>
  <w:num w:numId="10">
    <w:abstractNumId w:val="13"/>
  </w:num>
  <w:num w:numId="11">
    <w:abstractNumId w:val="6"/>
  </w:num>
  <w:num w:numId="12">
    <w:abstractNumId w:val="7"/>
  </w:num>
  <w:num w:numId="13">
    <w:abstractNumId w:val="9"/>
  </w:num>
  <w:num w:numId="14">
    <w:abstractNumId w:val="8"/>
  </w:num>
  <w:num w:numId="15">
    <w:abstractNumId w:val="12"/>
  </w:num>
  <w:num w:numId="16">
    <w:abstractNumId w:val="15"/>
  </w:num>
  <w:num w:numId="17">
    <w:abstractNumId w:val="4"/>
  </w:num>
  <w:num w:numId="18">
    <w:abstractNumId w:val="14"/>
  </w:num>
  <w:num w:numId="19">
    <w:abstractNumId w:val="20"/>
  </w:num>
  <w:num w:numId="20">
    <w:abstractNumId w:val="0"/>
  </w:num>
  <w:num w:numId="21">
    <w:abstractNumId w:val="1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A8"/>
    <w:rsid w:val="00026F63"/>
    <w:rsid w:val="001B064D"/>
    <w:rsid w:val="001E6F71"/>
    <w:rsid w:val="00226562"/>
    <w:rsid w:val="002864A1"/>
    <w:rsid w:val="005A53D3"/>
    <w:rsid w:val="006C3FD6"/>
    <w:rsid w:val="006E2C04"/>
    <w:rsid w:val="007B34ED"/>
    <w:rsid w:val="00841A99"/>
    <w:rsid w:val="00866DBC"/>
    <w:rsid w:val="008C23C4"/>
    <w:rsid w:val="00903BEA"/>
    <w:rsid w:val="00A2496D"/>
    <w:rsid w:val="00A33FA8"/>
    <w:rsid w:val="00A40061"/>
    <w:rsid w:val="00B341D4"/>
    <w:rsid w:val="00B73511"/>
    <w:rsid w:val="00C0500A"/>
    <w:rsid w:val="00C93D6F"/>
    <w:rsid w:val="00CC35B4"/>
    <w:rsid w:val="00DA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28D5EC"/>
  <w15:docId w15:val="{F01192C0-B60C-44EC-B3ED-02BE9000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B11F32"/>
    <w:rPr>
      <w:sz w:val="22"/>
    </w:rPr>
  </w:style>
  <w:style w:type="character" w:customStyle="1" w:styleId="TekstkomentarzaZnak1">
    <w:name w:val="Tekst komentarza Znak1"/>
    <w:qFormat/>
    <w:rPr>
      <w:kern w:val="2"/>
      <w:lang w:eastAsia="zh-CN"/>
    </w:rPr>
  </w:style>
  <w:style w:type="character" w:customStyle="1" w:styleId="Odwoaniedokomentarza3">
    <w:name w:val="Odwołanie do komentarza3"/>
    <w:qFormat/>
    <w:rPr>
      <w:sz w:val="16"/>
      <w:szCs w:val="16"/>
    </w:rPr>
  </w:style>
  <w:style w:type="character" w:customStyle="1" w:styleId="WW8Num39z1">
    <w:name w:val="WW8Num39z1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b w:val="0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cs="Arial"/>
    </w:rPr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rFonts w:ascii="Arial" w:hAnsi="Arial" w:cs="Arial"/>
      <w:sz w:val="20"/>
      <w:szCs w:val="20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4z3">
    <w:name w:val="WW8Num44z3"/>
    <w:qFormat/>
    <w:rPr>
      <w:rFonts w:ascii="Symbol" w:hAnsi="Symbol" w:cs="Symbol"/>
    </w:rPr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TekstkomentarzaZnak">
    <w:name w:val="Tekst komentarza Znak"/>
    <w:qFormat/>
    <w:rPr>
      <w:lang w:eastAsia="zh-CN"/>
    </w:rPr>
  </w:style>
  <w:style w:type="character" w:customStyle="1" w:styleId="TekstprzypisukocowegoZnak">
    <w:name w:val="Tekst przypisu końcowego Znak"/>
    <w:qFormat/>
    <w:rPr>
      <w:lang w:eastAsia="zh-CN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0">
    <w:name w:val="WW8Num39z0"/>
    <w:qFormat/>
  </w:style>
  <w:style w:type="character" w:customStyle="1" w:styleId="Domylnaczcionkaakapitu3">
    <w:name w:val="Domyślna czcionka akapitu3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8z0">
    <w:name w:val="WW8Num38z0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</w:style>
  <w:style w:type="character" w:customStyle="1" w:styleId="WW8Num37z2">
    <w:name w:val="WW8Num37z2"/>
    <w:qFormat/>
  </w:style>
  <w:style w:type="character" w:customStyle="1" w:styleId="WW8Num37z1">
    <w:name w:val="WW8Num37z1"/>
    <w:qFormat/>
  </w:style>
  <w:style w:type="character" w:customStyle="1" w:styleId="WW8Num37z0">
    <w:name w:val="WW8Num37z0"/>
    <w:qFormat/>
    <w:rPr>
      <w:rFonts w:ascii="Arial" w:hAnsi="Arial" w:cs="Arial"/>
      <w:sz w:val="20"/>
      <w:szCs w:val="20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</w:style>
  <w:style w:type="character" w:customStyle="1" w:styleId="WW8Num35z0">
    <w:name w:val="WW8Num35z0"/>
    <w:qFormat/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4z0">
    <w:name w:val="WW8Num34z0"/>
    <w:qFormat/>
    <w:rPr>
      <w:rFonts w:ascii="Arial" w:hAnsi="Arial" w:cs="Arial"/>
      <w:bCs/>
      <w:sz w:val="20"/>
      <w:szCs w:val="20"/>
    </w:rPr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Times New Roman" w:hAnsi="Arial" w:cs="Arial"/>
      <w:sz w:val="20"/>
      <w:szCs w:val="20"/>
    </w:rPr>
  </w:style>
  <w:style w:type="character" w:customStyle="1" w:styleId="WW8Num33z0">
    <w:name w:val="WW8Num33z0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2z2">
    <w:name w:val="WW8Num32z2"/>
    <w:qFormat/>
  </w:style>
  <w:style w:type="character" w:customStyle="1" w:styleId="WW8Num32z1">
    <w:name w:val="WW8Num32z1"/>
    <w:qFormat/>
  </w:style>
  <w:style w:type="character" w:customStyle="1" w:styleId="WW8Num32z0">
    <w:name w:val="WW8Num32z0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31z0">
    <w:name w:val="WW8Num31z0"/>
    <w:qFormat/>
    <w:rPr>
      <w:rFonts w:ascii="Arial" w:hAnsi="Arial" w:cs="Arial"/>
      <w:b w:val="0"/>
      <w:sz w:val="20"/>
      <w:szCs w:val="20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30z0">
    <w:name w:val="WW8Num30z0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9z0">
    <w:name w:val="WW8Num29z0"/>
    <w:qFormat/>
    <w:rPr>
      <w:rFonts w:ascii="Arial" w:hAnsi="Arial" w:cs="Arial"/>
      <w:bCs/>
      <w:sz w:val="20"/>
      <w:szCs w:val="20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8z0">
    <w:name w:val="WW8Num28z0"/>
    <w:qFormat/>
    <w:rPr>
      <w:rFonts w:ascii="Arial" w:hAnsi="Arial" w:cs="Arial"/>
      <w:b w:val="0"/>
      <w:sz w:val="22"/>
      <w:szCs w:val="20"/>
    </w:rPr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Times New Roman" w:hAnsi="Arial" w:cs="Arial"/>
      <w:sz w:val="20"/>
      <w:szCs w:val="20"/>
    </w:rPr>
  </w:style>
  <w:style w:type="character" w:customStyle="1" w:styleId="WW8Num27z0">
    <w:name w:val="WW8Num27z0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  <w:rPr>
      <w:rFonts w:ascii="Arial" w:hAnsi="Arial" w:cs="Arial"/>
      <w:sz w:val="20"/>
      <w:szCs w:val="20"/>
    </w:rPr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4z0">
    <w:name w:val="WW8Num24z0"/>
    <w:qFormat/>
    <w:rPr>
      <w:rFonts w:ascii="Arial" w:hAnsi="Arial" w:cs="Arial"/>
      <w:b/>
      <w:sz w:val="22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3z0">
    <w:name w:val="WW8Num23z0"/>
    <w:qFormat/>
    <w:rPr>
      <w:rFonts w:ascii="Arial" w:hAnsi="Arial" w:cs="Arial"/>
      <w:bCs/>
    </w:rPr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2z0">
    <w:name w:val="WW8Num22z0"/>
    <w:qFormat/>
    <w:rPr>
      <w:rFonts w:ascii="Arial" w:hAnsi="Arial" w:cs="Arial"/>
      <w:sz w:val="20"/>
      <w:szCs w:val="20"/>
    </w:rPr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1z0">
    <w:name w:val="WW8Num21z0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  <w:rPr>
      <w:rFonts w:ascii="Arial" w:eastAsia="Times New Roman" w:hAnsi="Arial" w:cs="Arial"/>
      <w:sz w:val="20"/>
      <w:szCs w:val="2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9z0">
    <w:name w:val="WW8Num19z0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</w:style>
  <w:style w:type="character" w:customStyle="1" w:styleId="WW8Num18z0">
    <w:name w:val="WW8Num18z0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  <w:rPr>
      <w:rFonts w:ascii="Arial" w:hAnsi="Arial" w:cs="Arial"/>
      <w:sz w:val="20"/>
      <w:szCs w:val="20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16z0">
    <w:name w:val="WW8Num16z0"/>
    <w:qFormat/>
    <w:rPr>
      <w:rFonts w:ascii="Arial" w:hAnsi="Arial" w:cs="Arial"/>
      <w:bCs/>
      <w:sz w:val="20"/>
      <w:szCs w:val="20"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  <w:rPr>
      <w:rFonts w:ascii="Arial" w:eastAsia="Times New Roman" w:hAnsi="Arial" w:cs="Arial"/>
      <w:sz w:val="20"/>
      <w:szCs w:val="20"/>
    </w:rPr>
  </w:style>
  <w:style w:type="character" w:customStyle="1" w:styleId="WW8Num15z0">
    <w:name w:val="WW8Num15z0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4z0">
    <w:name w:val="WW8Num14z0"/>
    <w:qFormat/>
    <w:rPr>
      <w:rFonts w:ascii="Arial" w:hAnsi="Arial" w:cs="Arial"/>
      <w:b w:val="0"/>
      <w:sz w:val="20"/>
      <w:szCs w:val="20"/>
    </w:rPr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3z0">
    <w:name w:val="WW8Num13z0"/>
    <w:qFormat/>
    <w:rPr>
      <w:rFonts w:ascii="Arial" w:hAnsi="Arial" w:cs="Arial"/>
      <w:sz w:val="20"/>
      <w:szCs w:val="20"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2z0">
    <w:name w:val="WW8Num12z0"/>
    <w:qFormat/>
    <w:rPr>
      <w:rFonts w:ascii="Arial" w:hAnsi="Arial" w:cs="Arial"/>
      <w:bCs/>
      <w:sz w:val="20"/>
      <w:szCs w:val="20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1z0">
    <w:name w:val="WW8Num11z0"/>
    <w:qFormat/>
    <w:rPr>
      <w:rFonts w:ascii="Arial" w:hAnsi="Arial" w:cs="Arial"/>
      <w:b w:val="0"/>
      <w:sz w:val="22"/>
      <w:szCs w:val="20"/>
      <w:lang w:eastAsia="ar-SA"/>
    </w:rPr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  <w:rPr>
      <w:rFonts w:ascii="Arial" w:eastAsia="Times New Roman" w:hAnsi="Arial" w:cs="Arial"/>
      <w:sz w:val="20"/>
      <w:szCs w:val="20"/>
    </w:rPr>
  </w:style>
  <w:style w:type="character" w:customStyle="1" w:styleId="WW8Num10z0">
    <w:name w:val="WW8Num10z0"/>
    <w:qFormat/>
    <w:rPr>
      <w:rFonts w:ascii="Arial" w:hAnsi="Arial" w:cs="Arial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</w:style>
  <w:style w:type="character" w:customStyle="1" w:styleId="WW8Num9z0">
    <w:name w:val="WW8Num9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rFonts w:ascii="Arial" w:hAnsi="Arial" w:cs="Arial"/>
      <w:sz w:val="20"/>
      <w:szCs w:val="20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bCs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  <w:rPr>
      <w:rFonts w:ascii="Arial" w:hAnsi="Arial" w:cs="Arial"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  <w:rPr>
      <w:rFonts w:ascii="Arial" w:hAnsi="Arial" w:cs="Arial"/>
      <w:sz w:val="20"/>
      <w:szCs w:val="20"/>
    </w:rPr>
  </w:style>
  <w:style w:type="character" w:customStyle="1" w:styleId="WW8Num5z0">
    <w:name w:val="WW8Num5z0"/>
    <w:qFormat/>
    <w:rPr>
      <w:rFonts w:ascii="Arial" w:hAnsi="Arial" w:cs="Arial"/>
      <w:sz w:val="20"/>
      <w:szCs w:val="20"/>
    </w:rPr>
  </w:style>
  <w:style w:type="character" w:customStyle="1" w:styleId="WW8Num4z0">
    <w:name w:val="WW8Num4z0"/>
    <w:qFormat/>
    <w:rPr>
      <w:rFonts w:ascii="Arial" w:hAnsi="Arial" w:cs="Arial"/>
      <w:sz w:val="20"/>
      <w:szCs w:val="20"/>
    </w:rPr>
  </w:style>
  <w:style w:type="character" w:customStyle="1" w:styleId="WW8Num3z0">
    <w:name w:val="WW8Num3z0"/>
    <w:qFormat/>
    <w:rPr>
      <w:rFonts w:ascii="Arial" w:hAnsi="Arial" w:cs="Arial"/>
      <w:color w:val="000000"/>
      <w:sz w:val="20"/>
      <w:szCs w:val="20"/>
    </w:rPr>
  </w:style>
  <w:style w:type="character" w:customStyle="1" w:styleId="WW8Num2z0">
    <w:name w:val="WW8Num2z0"/>
    <w:qFormat/>
    <w:rPr>
      <w:rFonts w:ascii="Arial" w:hAnsi="Arial" w:cs="Arial"/>
      <w:sz w:val="20"/>
      <w:szCs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auto"/>
      <w:sz w:val="22"/>
      <w:szCs w:val="22"/>
      <w:lang w:val="pl-PL" w:eastAsia="zh-CN" w:bidi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next w:val="Tekstkomentarza2"/>
    <w:qFormat/>
    <w:pPr>
      <w:spacing w:after="200" w:line="276" w:lineRule="auto"/>
      <w:ind w:left="720"/>
    </w:pPr>
    <w:rPr>
      <w:rFonts w:ascii="Calibri" w:hAnsi="Calibri" w:cs="Calibri"/>
      <w:szCs w:val="22"/>
    </w:rPr>
  </w:style>
  <w:style w:type="paragraph" w:customStyle="1" w:styleId="Tekstpodstawowy21">
    <w:name w:val="Tekst podstawowy 21"/>
    <w:basedOn w:val="Normalny"/>
    <w:qFormat/>
    <w:pPr>
      <w:spacing w:after="120" w:line="480" w:lineRule="auto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11F3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komentarza3">
    <w:name w:val="Tekst komentarza3"/>
    <w:basedOn w:val="Normalny"/>
    <w:qFormat/>
    <w:rPr>
      <w:kern w:val="0"/>
      <w:sz w:val="20"/>
      <w:szCs w:val="20"/>
    </w:rPr>
  </w:style>
  <w:style w:type="paragraph" w:customStyle="1" w:styleId="Tekstkomentarza2">
    <w:name w:val="Tekst komentarza2"/>
    <w:basedOn w:val="Normalny"/>
    <w:next w:val="Tekstprzypisukocowego"/>
    <w:qFormat/>
    <w:rPr>
      <w:sz w:val="20"/>
      <w:szCs w:val="20"/>
    </w:rPr>
  </w:style>
  <w:style w:type="paragraph" w:styleId="Tekstprzypisukocowego">
    <w:name w:val="endnote text"/>
    <w:basedOn w:val="Normalny"/>
    <w:next w:val="Standard"/>
    <w:rPr>
      <w:sz w:val="20"/>
      <w:szCs w:val="20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customStyle="1" w:styleId="Tekstpodstawowywcity31">
    <w:name w:val="Tekst podstawowy wcięty 31"/>
    <w:basedOn w:val="Normalny"/>
    <w:qFormat/>
    <w:pPr>
      <w:overflowPunct w:val="0"/>
      <w:spacing w:after="120"/>
      <w:ind w:left="283"/>
      <w:textAlignment w:val="baseline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qFormat/>
    <w:pPr>
      <w:spacing w:after="120" w:line="480" w:lineRule="auto"/>
      <w:ind w:left="283"/>
    </w:p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Trebuchet MS" w:eastAsia="SimSun;宋体" w:hAnsi="Trebuchet MS" w:cs="Mangal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numbering" w:customStyle="1" w:styleId="Numeracja123">
    <w:name w:val="Numeracja 123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paragraph" w:customStyle="1" w:styleId="DocumentMap">
    <w:name w:val="DocumentMap"/>
    <w:rsid w:val="00866DBC"/>
    <w:pPr>
      <w:suppressAutoHyphens/>
    </w:pPr>
    <w:rPr>
      <w:rFonts w:ascii="Times New Roman" w:eastAsia="Cambria Math" w:hAnsi="Times New Roman" w:cs="Times New Roman"/>
      <w:kern w:val="0"/>
      <w:szCs w:val="20"/>
      <w:lang w:eastAsia="pl-PL" w:bidi="ar-SA"/>
    </w:rPr>
  </w:style>
  <w:style w:type="paragraph" w:customStyle="1" w:styleId="Tekstdymka1">
    <w:name w:val="Tekst dymka1"/>
    <w:basedOn w:val="Normalny"/>
    <w:next w:val="Normalny"/>
    <w:rsid w:val="001E6F7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7FDDF-2A74-4AF8-827A-6B3B7ABB9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8</Pages>
  <Words>2428</Words>
  <Characters>14572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dc:description/>
  <cp:lastModifiedBy>Agnieszka Charchan</cp:lastModifiedBy>
  <cp:revision>38</cp:revision>
  <dcterms:created xsi:type="dcterms:W3CDTF">2019-01-16T06:42:00Z</dcterms:created>
  <dcterms:modified xsi:type="dcterms:W3CDTF">2024-09-13T09:35:00Z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