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AFBE0" w14:textId="77777777" w:rsidR="00A33FA8" w:rsidRDefault="00A33FA8" w:rsidP="00550E95">
      <w:pPr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  <w:lang w:eastAsia="ar-SA"/>
        </w:rPr>
      </w:pPr>
    </w:p>
    <w:p w14:paraId="1BB5CD58" w14:textId="77777777" w:rsidR="0001344B" w:rsidRDefault="0001344B" w:rsidP="00550E95">
      <w:pPr>
        <w:spacing w:after="0" w:line="240" w:lineRule="auto"/>
        <w:rPr>
          <w:rFonts w:ascii="Arial" w:hAnsi="Arial" w:cs="Arial"/>
          <w:b/>
          <w:bCs/>
          <w:kern w:val="0"/>
          <w:sz w:val="20"/>
          <w:szCs w:val="20"/>
          <w:lang w:eastAsia="ar-SA"/>
        </w:rPr>
      </w:pPr>
    </w:p>
    <w:p w14:paraId="3C3D7041" w14:textId="4E4B72E0" w:rsidR="00A33FA8" w:rsidRPr="009678E0" w:rsidRDefault="00673C86" w:rsidP="00550E95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UMOWA </w:t>
      </w:r>
      <w:r w:rsidR="002B2BB9">
        <w:rPr>
          <w:rFonts w:ascii="Arial" w:hAnsi="Arial" w:cs="Arial"/>
          <w:b/>
          <w:sz w:val="20"/>
          <w:szCs w:val="20"/>
        </w:rPr>
        <w:t xml:space="preserve">nr </w:t>
      </w:r>
      <w:r w:rsidR="00947715">
        <w:rPr>
          <w:rFonts w:ascii="Arial" w:hAnsi="Arial" w:cs="Arial"/>
          <w:b/>
          <w:sz w:val="20"/>
          <w:szCs w:val="20"/>
        </w:rPr>
        <w:t>/kontrakt/2025</w:t>
      </w:r>
    </w:p>
    <w:p w14:paraId="1C084A14" w14:textId="77777777" w:rsidR="00A33FA8" w:rsidRPr="009678E0" w:rsidRDefault="00026F63" w:rsidP="00550E95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9678E0">
        <w:rPr>
          <w:rFonts w:ascii="Arial" w:hAnsi="Arial" w:cs="Arial"/>
          <w:b/>
          <w:sz w:val="20"/>
          <w:szCs w:val="20"/>
        </w:rPr>
        <w:t>o udzielanie świadczeń zdrowotnych</w:t>
      </w:r>
    </w:p>
    <w:p w14:paraId="050E9A4A" w14:textId="77777777" w:rsidR="00A33FA8" w:rsidRDefault="00A33FA8" w:rsidP="00550E95">
      <w:pPr>
        <w:spacing w:after="0" w:line="240" w:lineRule="auto"/>
        <w:jc w:val="center"/>
        <w:rPr>
          <w:rFonts w:ascii="Arial" w:hAnsi="Arial" w:cs="Arial"/>
          <w:b/>
        </w:rPr>
      </w:pPr>
    </w:p>
    <w:p w14:paraId="1C41C521" w14:textId="6628A2DD" w:rsidR="00A33FA8" w:rsidRDefault="00026F63" w:rsidP="00550E95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zawarta w dniu </w:t>
      </w:r>
      <w:r w:rsidR="002B2BB9">
        <w:rPr>
          <w:rFonts w:ascii="Arial" w:hAnsi="Arial" w:cs="Arial"/>
          <w:b/>
          <w:sz w:val="20"/>
          <w:szCs w:val="20"/>
        </w:rPr>
        <w:t>………………</w:t>
      </w:r>
      <w:r w:rsidR="008D3241">
        <w:rPr>
          <w:rFonts w:ascii="Arial" w:hAnsi="Arial" w:cs="Arial"/>
          <w:b/>
          <w:sz w:val="20"/>
          <w:szCs w:val="20"/>
        </w:rPr>
        <w:t xml:space="preserve"> roku </w:t>
      </w:r>
      <w:r>
        <w:rPr>
          <w:rFonts w:ascii="Arial" w:hAnsi="Arial" w:cs="Arial"/>
          <w:sz w:val="20"/>
          <w:szCs w:val="20"/>
        </w:rPr>
        <w:t>w Przemyślu, pomiędzy:</w:t>
      </w:r>
    </w:p>
    <w:p w14:paraId="223437F7" w14:textId="77777777" w:rsidR="00A33FA8" w:rsidRDefault="00026F63" w:rsidP="00550E95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Wojewódzkim Szpitalem im. Św. Ojca Pio w Przemyślu</w:t>
      </w:r>
      <w:r>
        <w:rPr>
          <w:rFonts w:ascii="Arial" w:hAnsi="Arial" w:cs="Arial"/>
          <w:sz w:val="20"/>
          <w:szCs w:val="20"/>
        </w:rPr>
        <w:t xml:space="preserve"> ul. Monte Cassino 18, </w:t>
      </w:r>
      <w:r>
        <w:rPr>
          <w:rFonts w:ascii="Arial" w:hAnsi="Arial" w:cs="Arial"/>
          <w:b/>
          <w:sz w:val="20"/>
          <w:szCs w:val="20"/>
        </w:rPr>
        <w:t>37-700 Przemyśl</w:t>
      </w:r>
    </w:p>
    <w:p w14:paraId="4853C251" w14:textId="77777777" w:rsidR="00A33FA8" w:rsidRDefault="00026F63" w:rsidP="00550E95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NIP 795-20-66-984, </w:t>
      </w:r>
    </w:p>
    <w:p w14:paraId="5052711F" w14:textId="77777777" w:rsidR="00A33FA8" w:rsidRDefault="00026F63" w:rsidP="00550E95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REGON 000314684, </w:t>
      </w:r>
    </w:p>
    <w:p w14:paraId="45CF7A3B" w14:textId="4139C171" w:rsidR="00A33FA8" w:rsidRPr="002864A1" w:rsidRDefault="00026F63" w:rsidP="00550E95">
      <w:pPr>
        <w:spacing w:after="0" w:line="240" w:lineRule="auto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zarejestrowanym w rejestrze podmiotów działalności leczniczej pod nr księgi rejestrowej 000000010152 W-18 oraz wpisanym do rejestru stowarzyszeń, innych organizacji społecznych i zawodowych, fundacji oraz samodzielnych publicznych zakładów opieki zdrowotnej prowadzonym przez Sąd Rejonowy </w:t>
      </w:r>
      <w:r w:rsidR="002864A1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w Rzeszowie XII Wydział Gospodarczy Krajowego Rejestru Sądowego, pod numerem KRS: 0000057847, reprezentowanym przez </w:t>
      </w:r>
      <w:r>
        <w:rPr>
          <w:rFonts w:ascii="Arial" w:hAnsi="Arial" w:cs="Arial"/>
          <w:b/>
          <w:sz w:val="20"/>
          <w:szCs w:val="20"/>
        </w:rPr>
        <w:t>Dyrektora – dr n. o zdr. Barbarę Stawarz,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390FF4D" w14:textId="77777777" w:rsidR="00A33FA8" w:rsidRDefault="00026F63" w:rsidP="00550E95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„Udzielającym zamówienia”</w:t>
      </w:r>
    </w:p>
    <w:p w14:paraId="2C9F0CF5" w14:textId="77777777" w:rsidR="00A33FA8" w:rsidRDefault="00026F63" w:rsidP="00550E95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</w:p>
    <w:p w14:paraId="1BBC0C05" w14:textId="7EBB939B" w:rsidR="008D3241" w:rsidRPr="005A4D8A" w:rsidRDefault="002B2BB9" w:rsidP="008D3241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………………………………………………………………………………………………………………….</w:t>
      </w:r>
    </w:p>
    <w:p w14:paraId="3E766139" w14:textId="77777777" w:rsidR="00A33FA8" w:rsidRDefault="00026F63" w:rsidP="00550E95">
      <w:pPr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bCs/>
          <w:sz w:val="20"/>
          <w:szCs w:val="20"/>
        </w:rPr>
        <w:t xml:space="preserve">„Przyjmującym zamówienie” </w:t>
      </w:r>
    </w:p>
    <w:p w14:paraId="2C4678EC" w14:textId="77777777" w:rsidR="009678E0" w:rsidRDefault="009678E0" w:rsidP="00550E95">
      <w:pPr>
        <w:spacing w:after="0" w:line="240" w:lineRule="auto"/>
        <w:ind w:left="720" w:right="720"/>
        <w:rPr>
          <w:rFonts w:ascii="Arial" w:hAnsi="Arial" w:cs="Arial"/>
          <w:b/>
          <w:sz w:val="20"/>
          <w:szCs w:val="20"/>
        </w:rPr>
      </w:pPr>
    </w:p>
    <w:p w14:paraId="7A7E57FE" w14:textId="515C1EA1" w:rsidR="009678E0" w:rsidRPr="009678E0" w:rsidRDefault="009678E0" w:rsidP="00550E95">
      <w:pPr>
        <w:spacing w:after="0" w:line="240" w:lineRule="auto"/>
      </w:pPr>
      <w:r>
        <w:rPr>
          <w:rFonts w:ascii="Arial" w:hAnsi="Arial" w:cs="Arial"/>
          <w:b/>
          <w:sz w:val="20"/>
          <w:szCs w:val="20"/>
        </w:rPr>
        <w:t>Działając na podstawie:</w:t>
      </w:r>
    </w:p>
    <w:p w14:paraId="4AD7246F" w14:textId="4BB6571B" w:rsidR="009678E0" w:rsidRPr="009678E0" w:rsidRDefault="009678E0" w:rsidP="00550E95">
      <w:pPr>
        <w:spacing w:after="0" w:line="240" w:lineRule="auto"/>
        <w:rPr>
          <w:sz w:val="20"/>
          <w:szCs w:val="20"/>
        </w:rPr>
      </w:pPr>
      <w:r w:rsidRPr="009678E0">
        <w:rPr>
          <w:rFonts w:ascii="Arial" w:hAnsi="Arial" w:cs="Arial"/>
          <w:sz w:val="20"/>
          <w:szCs w:val="20"/>
          <w:lang w:eastAsia="pl-PL"/>
        </w:rPr>
        <w:t>art. 26 i art. 27 ustawy o działalności leczniczej z dnia 15 kwietnia 2011r. ((t.j. Dz. U. z 202</w:t>
      </w:r>
      <w:r w:rsidR="00947715">
        <w:rPr>
          <w:rFonts w:ascii="Arial" w:hAnsi="Arial" w:cs="Arial"/>
          <w:sz w:val="20"/>
          <w:szCs w:val="20"/>
          <w:lang w:eastAsia="pl-PL"/>
        </w:rPr>
        <w:t>5</w:t>
      </w:r>
      <w:r>
        <w:rPr>
          <w:rFonts w:ascii="Arial" w:hAnsi="Arial" w:cs="Arial"/>
          <w:sz w:val="20"/>
          <w:szCs w:val="20"/>
          <w:lang w:eastAsia="pl-PL"/>
        </w:rPr>
        <w:t xml:space="preserve">r., </w:t>
      </w:r>
      <w:r w:rsidRPr="009678E0">
        <w:rPr>
          <w:rFonts w:ascii="Arial" w:hAnsi="Arial" w:cs="Arial"/>
          <w:sz w:val="20"/>
          <w:szCs w:val="20"/>
          <w:lang w:eastAsia="pl-PL"/>
        </w:rPr>
        <w:t>poz</w:t>
      </w:r>
      <w:r w:rsidR="00947715">
        <w:rPr>
          <w:rFonts w:ascii="Arial" w:hAnsi="Arial" w:cs="Arial"/>
          <w:sz w:val="20"/>
          <w:szCs w:val="20"/>
          <w:lang w:eastAsia="pl-PL"/>
        </w:rPr>
        <w:t>.450</w:t>
      </w:r>
      <w:r w:rsidRPr="009678E0">
        <w:rPr>
          <w:rFonts w:ascii="Arial" w:hAnsi="Arial" w:cs="Arial"/>
          <w:sz w:val="20"/>
          <w:szCs w:val="20"/>
          <w:lang w:eastAsia="pl-PL"/>
        </w:rPr>
        <w:t xml:space="preserve">) </w:t>
      </w:r>
    </w:p>
    <w:p w14:paraId="6BFC2072" w14:textId="77777777" w:rsidR="009E57DC" w:rsidRPr="001B047D" w:rsidRDefault="009E57DC" w:rsidP="009E57DC">
      <w:pPr>
        <w:ind w:right="685"/>
        <w:jc w:val="both"/>
        <w:rPr>
          <w:color w:val="FF0000"/>
        </w:rPr>
      </w:pPr>
      <w:r>
        <w:rPr>
          <w:rFonts w:ascii="Arial" w:hAnsi="Arial" w:cs="Arial"/>
          <w:sz w:val="20"/>
          <w:szCs w:val="20"/>
          <w:lang w:eastAsia="pl-PL"/>
        </w:rPr>
        <w:t>oraz na podstawie rozstrzygniętego konkursu ofert nr WSz.DOP</w:t>
      </w:r>
      <w:r w:rsidRPr="00185154">
        <w:rPr>
          <w:rFonts w:ascii="Arial" w:hAnsi="Arial" w:cs="Arial"/>
          <w:sz w:val="20"/>
          <w:szCs w:val="20"/>
          <w:lang w:eastAsia="pl-PL"/>
        </w:rPr>
        <w:t>.4/46/</w:t>
      </w:r>
      <w:r>
        <w:rPr>
          <w:rFonts w:ascii="Arial" w:hAnsi="Arial" w:cs="Arial"/>
          <w:sz w:val="20"/>
          <w:szCs w:val="20"/>
          <w:lang w:eastAsia="pl-PL"/>
        </w:rPr>
        <w:t>XV/KO/2025</w:t>
      </w:r>
    </w:p>
    <w:p w14:paraId="5FBF0767" w14:textId="77777777" w:rsidR="00A33FA8" w:rsidRDefault="00A33FA8" w:rsidP="00550E95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</w:rPr>
      </w:pPr>
    </w:p>
    <w:p w14:paraId="3E8BD575" w14:textId="3E3FFDCE" w:rsidR="00A33FA8" w:rsidRDefault="00026F63" w:rsidP="00550E95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</w:t>
      </w:r>
      <w:r w:rsidR="001E6F71">
        <w:rPr>
          <w:rFonts w:ascii="Arial" w:eastAsia="Times New Roman" w:hAnsi="Arial" w:cs="Arial"/>
          <w:sz w:val="20"/>
          <w:szCs w:val="20"/>
        </w:rPr>
        <w:t xml:space="preserve">     </w:t>
      </w:r>
      <w:r>
        <w:rPr>
          <w:rFonts w:ascii="Arial" w:eastAsia="Times New Roman" w:hAnsi="Arial" w:cs="Arial"/>
          <w:sz w:val="20"/>
          <w:szCs w:val="20"/>
        </w:rPr>
        <w:t>§1</w:t>
      </w:r>
    </w:p>
    <w:p w14:paraId="1588B795" w14:textId="77777777" w:rsidR="00A33FA8" w:rsidRDefault="00026F63" w:rsidP="00550E95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Przedmiot umowy </w:t>
      </w:r>
    </w:p>
    <w:p w14:paraId="73CAB120" w14:textId="614C2FB6" w:rsidR="008C23C4" w:rsidRPr="008C23C4" w:rsidRDefault="00026F63" w:rsidP="00E95CDB">
      <w:pPr>
        <w:numPr>
          <w:ilvl w:val="0"/>
          <w:numId w:val="12"/>
        </w:numPr>
        <w:spacing w:after="0" w:line="240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Przedmiotem umowy jest </w:t>
      </w:r>
      <w:r w:rsidR="00DA7999">
        <w:rPr>
          <w:rFonts w:ascii="Arial" w:hAnsi="Arial" w:cs="Arial"/>
          <w:sz w:val="20"/>
          <w:szCs w:val="20"/>
        </w:rPr>
        <w:t xml:space="preserve">wykonywanie świadczeń </w:t>
      </w:r>
      <w:r w:rsidR="00947715">
        <w:rPr>
          <w:rFonts w:ascii="Arial" w:hAnsi="Arial" w:cs="Arial"/>
          <w:sz w:val="20"/>
          <w:szCs w:val="20"/>
        </w:rPr>
        <w:t xml:space="preserve">zdrowotnych w Poradni Prehabilitacyjnej na rzecz pacjentów Wojewódzkiego Szpitala im. Św. Ojca Pio w Przemyślu </w:t>
      </w:r>
      <w:bookmarkStart w:id="0" w:name="_Hlk65353616"/>
      <w:r w:rsidR="00E95CDB">
        <w:rPr>
          <w:rFonts w:ascii="Arial" w:hAnsi="Arial" w:cs="Arial"/>
          <w:sz w:val="20"/>
          <w:szCs w:val="20"/>
        </w:rPr>
        <w:t>w zakresie dietetyki</w:t>
      </w:r>
      <w:r w:rsidR="00CC35B4">
        <w:rPr>
          <w:rFonts w:ascii="Arial" w:hAnsi="Arial" w:cs="Arial"/>
          <w:sz w:val="20"/>
          <w:szCs w:val="20"/>
        </w:rPr>
        <w:t>.</w:t>
      </w:r>
      <w:r w:rsidR="008C23C4" w:rsidRPr="008C23C4">
        <w:rPr>
          <w:rFonts w:ascii="Arial" w:hAnsi="Arial" w:cs="Arial"/>
          <w:sz w:val="20"/>
          <w:szCs w:val="20"/>
        </w:rPr>
        <w:t xml:space="preserve"> </w:t>
      </w:r>
    </w:p>
    <w:bookmarkEnd w:id="0"/>
    <w:p w14:paraId="54BADA6B" w14:textId="2726A575" w:rsidR="00A33FA8" w:rsidRPr="00DA7999" w:rsidRDefault="00A33FA8" w:rsidP="00550E95">
      <w:pPr>
        <w:pStyle w:val="Akapitzlist"/>
        <w:spacing w:after="0" w:line="240" w:lineRule="auto"/>
        <w:ind w:left="709"/>
        <w:jc w:val="both"/>
        <w:rPr>
          <w:rFonts w:ascii="Arial" w:hAnsi="Arial" w:cs="Arial"/>
          <w:sz w:val="20"/>
          <w:szCs w:val="20"/>
        </w:rPr>
      </w:pPr>
    </w:p>
    <w:p w14:paraId="1F5A2CEA" w14:textId="77777777" w:rsidR="00A33FA8" w:rsidRDefault="00026F63" w:rsidP="00550E95">
      <w:pPr>
        <w:suppressAutoHyphens/>
        <w:spacing w:after="0" w:line="240" w:lineRule="auto"/>
        <w:contextualSpacing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 xml:space="preserve">     §2</w:t>
      </w:r>
    </w:p>
    <w:p w14:paraId="57D25638" w14:textId="0AF00524" w:rsidR="00DA7999" w:rsidRDefault="00026F63" w:rsidP="00550E95">
      <w:pPr>
        <w:pStyle w:val="Akapitzlist"/>
        <w:numPr>
          <w:ilvl w:val="0"/>
          <w:numId w:val="14"/>
        </w:numPr>
        <w:suppressAutoHyphens/>
        <w:spacing w:after="0" w:line="240" w:lineRule="auto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Przyjmujący zamówienie będzie realizował niniejszą umowę osobiście</w:t>
      </w:r>
      <w:r w:rsidR="00DA7999">
        <w:rPr>
          <w:rFonts w:ascii="Arial" w:hAnsi="Arial" w:cs="Arial"/>
          <w:color w:val="000000"/>
          <w:sz w:val="20"/>
          <w:szCs w:val="20"/>
        </w:rPr>
        <w:t>.</w:t>
      </w:r>
    </w:p>
    <w:p w14:paraId="5CECE355" w14:textId="019071E5" w:rsidR="00E95CDB" w:rsidRPr="00E95CDB" w:rsidRDefault="00DA7999" w:rsidP="00550E95">
      <w:pPr>
        <w:pStyle w:val="Tekstkomentarza2"/>
        <w:numPr>
          <w:ilvl w:val="0"/>
          <w:numId w:val="14"/>
        </w:numPr>
        <w:spacing w:after="0" w:line="240" w:lineRule="auto"/>
        <w:ind w:left="714" w:hanging="357"/>
        <w:jc w:val="both"/>
      </w:pPr>
      <w:r w:rsidRPr="00DA6476">
        <w:rPr>
          <w:rFonts w:ascii="Arial" w:hAnsi="Arial" w:cs="Arial"/>
        </w:rPr>
        <w:t>Przyjmujący zamówienie w zakresie objętym przedmiotem umowy zobowiązuje się do udzielania świadczeń</w:t>
      </w:r>
      <w:r>
        <w:rPr>
          <w:rFonts w:ascii="Arial" w:hAnsi="Arial" w:cs="Arial"/>
        </w:rPr>
        <w:t xml:space="preserve"> wg harmonogramu w uzgodnieniu z Kierownikiem Oddziału </w:t>
      </w:r>
      <w:r w:rsidR="002B2BB9">
        <w:rPr>
          <w:rFonts w:ascii="Arial" w:hAnsi="Arial" w:cs="Arial"/>
        </w:rPr>
        <w:t xml:space="preserve">Chirurgii Ogólnej i Onkologiczne </w:t>
      </w:r>
      <w:r>
        <w:rPr>
          <w:rFonts w:ascii="Arial" w:hAnsi="Arial" w:cs="Arial"/>
        </w:rPr>
        <w:t>lub Z-cą Dyrektora ds. Lecznictwa</w:t>
      </w:r>
      <w:r w:rsidR="00E95CD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012442EE" w14:textId="6BF5A4A7" w:rsidR="00DA7999" w:rsidRPr="00DA7999" w:rsidRDefault="00DA7999" w:rsidP="00550E95">
      <w:pPr>
        <w:pStyle w:val="Tekstkomentarza2"/>
        <w:numPr>
          <w:ilvl w:val="0"/>
          <w:numId w:val="14"/>
        </w:numPr>
        <w:spacing w:after="0" w:line="240" w:lineRule="auto"/>
        <w:ind w:left="714" w:hanging="357"/>
        <w:jc w:val="both"/>
      </w:pPr>
      <w:r>
        <w:rPr>
          <w:rFonts w:ascii="Arial" w:hAnsi="Arial" w:cs="Arial"/>
        </w:rPr>
        <w:t xml:space="preserve">Harmonogram stanowi </w:t>
      </w:r>
      <w:r w:rsidRPr="00A40061">
        <w:rPr>
          <w:rFonts w:ascii="Arial" w:hAnsi="Arial" w:cs="Arial"/>
          <w:b/>
        </w:rPr>
        <w:t>załącznik nr</w:t>
      </w:r>
      <w:r w:rsidR="00FD6B83">
        <w:rPr>
          <w:rFonts w:ascii="Arial" w:hAnsi="Arial" w:cs="Arial"/>
          <w:b/>
        </w:rPr>
        <w:t xml:space="preserve"> 2</w:t>
      </w:r>
      <w:r w:rsidR="00B341D4">
        <w:rPr>
          <w:rFonts w:ascii="Arial" w:hAnsi="Arial" w:cs="Arial"/>
        </w:rPr>
        <w:t xml:space="preserve"> do niniejszej umowy.</w:t>
      </w:r>
      <w:r>
        <w:rPr>
          <w:rFonts w:ascii="Arial" w:hAnsi="Arial" w:cs="Arial"/>
        </w:rPr>
        <w:t xml:space="preserve"> </w:t>
      </w:r>
    </w:p>
    <w:p w14:paraId="377887CB" w14:textId="1226D856" w:rsidR="00DA7999" w:rsidRPr="00DA7999" w:rsidRDefault="00026F63" w:rsidP="00550E95">
      <w:pPr>
        <w:pStyle w:val="Akapitzlist"/>
        <w:numPr>
          <w:ilvl w:val="0"/>
          <w:numId w:val="14"/>
        </w:numPr>
        <w:suppressAutoHyphens/>
        <w:spacing w:after="0" w:line="240" w:lineRule="auto"/>
        <w:ind w:left="714" w:hanging="357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A7999">
        <w:rPr>
          <w:rFonts w:ascii="Arial" w:hAnsi="Arial" w:cs="Arial"/>
          <w:sz w:val="20"/>
          <w:szCs w:val="20"/>
        </w:rPr>
        <w:t xml:space="preserve">Przyjmujący zamówienie zobowiązuje się do przestrzegania przepisów związanych </w:t>
      </w:r>
      <w:r w:rsidRPr="00DA7999">
        <w:rPr>
          <w:rFonts w:ascii="Arial" w:hAnsi="Arial" w:cs="Arial"/>
          <w:sz w:val="20"/>
          <w:szCs w:val="20"/>
        </w:rPr>
        <w:br/>
        <w:t>z przedmiotem umowy, wewnętrznych zarządzeń Udzielającego zamówienia.</w:t>
      </w:r>
    </w:p>
    <w:p w14:paraId="55E42D78" w14:textId="25FE57C8" w:rsidR="00A33FA8" w:rsidRPr="00DA7999" w:rsidRDefault="00026F63" w:rsidP="00550E95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A7999">
        <w:rPr>
          <w:rFonts w:ascii="Arial" w:hAnsi="Arial" w:cs="Arial"/>
          <w:sz w:val="20"/>
          <w:szCs w:val="20"/>
        </w:rPr>
        <w:t>Przy wykonywaniu usług stanowiących przedmiot niniejszej umowy, Przyjmujący zamów</w:t>
      </w:r>
      <w:r w:rsidR="00DA7999" w:rsidRPr="00DA7999">
        <w:rPr>
          <w:rFonts w:ascii="Arial" w:hAnsi="Arial" w:cs="Arial"/>
          <w:sz w:val="20"/>
          <w:szCs w:val="20"/>
        </w:rPr>
        <w:t>ienie jest samodzielny.</w:t>
      </w:r>
    </w:p>
    <w:p w14:paraId="58A32577" w14:textId="77777777" w:rsidR="00A40061" w:rsidRDefault="00A40061" w:rsidP="00550E95">
      <w:pPr>
        <w:spacing w:after="0" w:line="240" w:lineRule="auto"/>
        <w:ind w:left="360"/>
        <w:jc w:val="center"/>
        <w:rPr>
          <w:rFonts w:ascii="Arial" w:eastAsia="Times New Roman" w:hAnsi="Arial" w:cs="Arial"/>
          <w:sz w:val="20"/>
          <w:szCs w:val="20"/>
        </w:rPr>
      </w:pPr>
    </w:p>
    <w:p w14:paraId="6E7F387F" w14:textId="77777777" w:rsidR="00A33FA8" w:rsidRDefault="00026F63" w:rsidP="00550E95">
      <w:pPr>
        <w:spacing w:after="0" w:line="240" w:lineRule="auto"/>
        <w:ind w:left="360"/>
        <w:jc w:val="center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§3</w:t>
      </w:r>
    </w:p>
    <w:p w14:paraId="21A74B97" w14:textId="174A0962" w:rsidR="00A33FA8" w:rsidRDefault="00026F63" w:rsidP="00550E95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W razie wystąpienia okoliczności uniemożliwiających Przyjmującemu</w:t>
      </w:r>
      <w:r>
        <w:rPr>
          <w:rFonts w:ascii="Arial" w:eastAsia="Times New Roman" w:hAnsi="Arial" w:cs="Arial"/>
          <w:sz w:val="20"/>
          <w:szCs w:val="20"/>
        </w:rPr>
        <w:t xml:space="preserve"> z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amówienie</w:t>
      </w:r>
      <w:r w:rsidR="00CC35B4">
        <w:rPr>
          <w:rFonts w:ascii="Arial" w:eastAsia="Times New Roman" w:hAnsi="Arial" w:cs="Arial"/>
          <w:sz w:val="20"/>
          <w:szCs w:val="20"/>
          <w:shd w:val="clear" w:color="auto" w:fill="FFFFFF"/>
        </w:rPr>
        <w:t>,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</w:t>
      </w:r>
      <w:r w:rsidR="00CC35B4">
        <w:rPr>
          <w:rFonts w:ascii="Arial" w:eastAsia="Times New Roman" w:hAnsi="Arial" w:cs="Arial"/>
          <w:sz w:val="20"/>
          <w:szCs w:val="20"/>
          <w:shd w:val="clear" w:color="auto" w:fill="FFFFFF"/>
        </w:rPr>
        <w:t>Pr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zyjmujący zamówienie</w:t>
      </w:r>
      <w:r>
        <w:rPr>
          <w:rFonts w:ascii="Arial" w:eastAsia="Times New Roman" w:hAnsi="Arial" w:cs="Arial"/>
          <w:sz w:val="20"/>
          <w:szCs w:val="20"/>
        </w:rPr>
        <w:t xml:space="preserve"> z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obowiązany jest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powiadomić Udzielającego zamówienia w formie pisemnej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lub </w:t>
      </w:r>
      <w:r w:rsidR="00537ADB">
        <w:rPr>
          <w:rFonts w:ascii="Arial" w:hAnsi="Arial" w:cs="Arial"/>
          <w:sz w:val="20"/>
          <w:szCs w:val="20"/>
          <w:shd w:val="clear" w:color="auto" w:fill="FFFFFF"/>
        </w:rPr>
        <w:t xml:space="preserve">               </w:t>
      </w:r>
      <w:r>
        <w:rPr>
          <w:rFonts w:ascii="Arial" w:hAnsi="Arial" w:cs="Arial"/>
          <w:sz w:val="20"/>
          <w:szCs w:val="20"/>
          <w:shd w:val="clear" w:color="auto" w:fill="FFFFFF"/>
        </w:rPr>
        <w:t>e-mailowej o tym fakcie,</w:t>
      </w:r>
      <w:r>
        <w:rPr>
          <w:rFonts w:ascii="Arial" w:hAnsi="Arial" w:cs="Arial"/>
          <w:sz w:val="20"/>
          <w:szCs w:val="20"/>
        </w:rPr>
        <w:t xml:space="preserve"> (wzór zawiadomienia stanowi </w:t>
      </w:r>
      <w:r w:rsidR="00415AFB">
        <w:rPr>
          <w:rFonts w:ascii="Arial" w:hAnsi="Arial" w:cs="Arial"/>
          <w:b/>
          <w:sz w:val="20"/>
          <w:szCs w:val="20"/>
        </w:rPr>
        <w:t xml:space="preserve">załącznik </w:t>
      </w:r>
      <w:r w:rsidR="00FD6B83">
        <w:rPr>
          <w:rFonts w:ascii="Arial" w:hAnsi="Arial" w:cs="Arial"/>
          <w:b/>
          <w:sz w:val="20"/>
          <w:szCs w:val="20"/>
        </w:rPr>
        <w:t>nr 3</w:t>
      </w:r>
      <w:r>
        <w:rPr>
          <w:rFonts w:ascii="Arial" w:hAnsi="Arial" w:cs="Arial"/>
          <w:sz w:val="20"/>
          <w:szCs w:val="20"/>
        </w:rPr>
        <w:t xml:space="preserve"> do umowy): </w:t>
      </w:r>
    </w:p>
    <w:p w14:paraId="2A0B962E" w14:textId="77777777" w:rsidR="00A33FA8" w:rsidRDefault="00026F63" w:rsidP="00550E95">
      <w:pPr>
        <w:spacing w:after="0" w:line="240" w:lineRule="auto"/>
        <w:ind w:left="1429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1) w przypadku nieobecności dłuższej niż 3 dni, za wyjątkiem okoliczności nagłych (zdarzenie losowe) - co najmniej 3 dni przed nieobecnością,</w:t>
      </w:r>
    </w:p>
    <w:p w14:paraId="198D30A4" w14:textId="77777777" w:rsidR="00A33FA8" w:rsidRDefault="00026F63" w:rsidP="00550E95">
      <w:pPr>
        <w:spacing w:after="0" w:line="240" w:lineRule="auto"/>
        <w:ind w:left="1429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2) w przypadku nieobecności nie dłuższej niż 3 dni, za wyjątkiem okoliczności nagłych (zdarzenie losowe) - najpóźniej 1 dzień przed nieobecnością.</w:t>
      </w:r>
    </w:p>
    <w:p w14:paraId="588FB375" w14:textId="77777777" w:rsidR="00A33FA8" w:rsidRDefault="00026F63" w:rsidP="00550E95">
      <w:pPr>
        <w:spacing w:after="0" w:line="240" w:lineRule="auto"/>
        <w:ind w:left="737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W przypadku okoliczności nagłych (zdarzenie losowe),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uniemożliwiających udzielanie świadczeń Przyjmujący zamówienie powinien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w możliwe najszybszym/dostępnym terminie powiadomić Udzielającego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</w:rPr>
        <w:t>zamówienia o tym fakcie.</w:t>
      </w:r>
    </w:p>
    <w:p w14:paraId="1BE46BF8" w14:textId="05E12F49" w:rsidR="00A33FA8" w:rsidRDefault="00026F63" w:rsidP="00550E95">
      <w:pPr>
        <w:numPr>
          <w:ilvl w:val="0"/>
          <w:numId w:val="11"/>
        </w:numPr>
        <w:spacing w:after="0" w:line="240" w:lineRule="auto"/>
        <w:jc w:val="both"/>
      </w:pPr>
      <w:bookmarkStart w:id="1" w:name="__DdeLink__594_3729724718"/>
      <w:r>
        <w:rPr>
          <w:rFonts w:ascii="Arial" w:hAnsi="Arial" w:cs="Arial"/>
          <w:sz w:val="20"/>
          <w:szCs w:val="20"/>
        </w:rPr>
        <w:t>Przerwy w realizacji niniejszej umowy planowane przez Przyjmującego zamówienie muszą być z odpowiednim wyprzedzeniem uzgadniane z Udzielającym zamówienia – reprezentowanym</w:t>
      </w:r>
      <w:r w:rsidR="00A40061">
        <w:rPr>
          <w:rFonts w:ascii="Arial" w:hAnsi="Arial" w:cs="Arial"/>
          <w:sz w:val="20"/>
          <w:szCs w:val="20"/>
        </w:rPr>
        <w:t xml:space="preserve">               </w:t>
      </w:r>
      <w:r>
        <w:rPr>
          <w:rFonts w:ascii="Arial" w:hAnsi="Arial" w:cs="Arial"/>
          <w:sz w:val="20"/>
          <w:szCs w:val="20"/>
        </w:rPr>
        <w:t xml:space="preserve"> w tym zakresie przez Z-ce Dyrektora ds. Lecznictwa lub z osobą przez niego upoważnioną.</w:t>
      </w:r>
      <w:bookmarkEnd w:id="1"/>
    </w:p>
    <w:p w14:paraId="4239B524" w14:textId="77777777" w:rsidR="00A33FA8" w:rsidRDefault="00026F63" w:rsidP="00550E95">
      <w:pPr>
        <w:numPr>
          <w:ilvl w:val="0"/>
          <w:numId w:val="11"/>
        </w:numPr>
        <w:spacing w:after="0" w:line="240" w:lineRule="auto"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>Szacunkowa liczba osób ubezpieczonych i innych osób uprawnionych do świadczeń publicznych zakładów opieki zdrowotnej z terenu na którym działa Udzielający zamówienia wynosi 145.000 osób.</w:t>
      </w:r>
    </w:p>
    <w:p w14:paraId="715F29A2" w14:textId="7F558DF1" w:rsidR="00ED00C1" w:rsidRPr="00ED00C1" w:rsidRDefault="00026F63" w:rsidP="00ED00C1">
      <w:pPr>
        <w:pStyle w:val="Akapitzlist"/>
        <w:suppressAutoHyphens/>
        <w:spacing w:after="0" w:line="240" w:lineRule="auto"/>
        <w:contextualSpacing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</w:t>
      </w:r>
    </w:p>
    <w:p w14:paraId="44F94133" w14:textId="77777777" w:rsidR="00A33FA8" w:rsidRDefault="00026F63" w:rsidP="00550E95">
      <w:pPr>
        <w:pStyle w:val="Akapitzlist"/>
        <w:suppressAutoHyphens/>
        <w:spacing w:after="0" w:line="240" w:lineRule="auto"/>
        <w:ind w:left="4320"/>
        <w:contextualSpacing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§4</w:t>
      </w:r>
    </w:p>
    <w:p w14:paraId="2947173F" w14:textId="77777777" w:rsidR="00A33FA8" w:rsidRDefault="00026F63" w:rsidP="00550E95">
      <w:pPr>
        <w:spacing w:after="0" w:line="240" w:lineRule="auto"/>
        <w:ind w:left="360"/>
        <w:jc w:val="center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Prawa i obowiązki Udzielającego zamówienia</w:t>
      </w:r>
    </w:p>
    <w:p w14:paraId="27539DEF" w14:textId="77777777" w:rsidR="00A33FA8" w:rsidRDefault="00026F63" w:rsidP="00550E95">
      <w:pPr>
        <w:numPr>
          <w:ilvl w:val="0"/>
          <w:numId w:val="4"/>
        </w:numPr>
        <w:spacing w:after="0" w:line="240" w:lineRule="auto"/>
        <w:ind w:left="714" w:hanging="357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do udostępnienia Przyjmującemu zamówienie wszelkich dokumentów oraz informacji niezbędnych do należytego wykonania niniejszej umowy.</w:t>
      </w:r>
    </w:p>
    <w:p w14:paraId="7306F948" w14:textId="77777777" w:rsidR="00A33FA8" w:rsidRDefault="00026F63" w:rsidP="00550E95">
      <w:pPr>
        <w:numPr>
          <w:ilvl w:val="0"/>
          <w:numId w:val="4"/>
        </w:numPr>
        <w:spacing w:after="0" w:line="240" w:lineRule="auto"/>
        <w:ind w:left="714" w:hanging="357"/>
        <w:jc w:val="both"/>
        <w:textAlignment w:val="baseli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Udzielający zamówienia zobowiązuje się zapewnić niezbędne warunki techniczne i organizacyjne umożliwiające należytą dostępność świadczeń, odpowiedni ich zakres oraz jakość.</w:t>
      </w:r>
    </w:p>
    <w:p w14:paraId="6D963325" w14:textId="77777777" w:rsidR="00A33FA8" w:rsidRDefault="00026F63" w:rsidP="00550E95">
      <w:pPr>
        <w:numPr>
          <w:ilvl w:val="0"/>
          <w:numId w:val="4"/>
        </w:numPr>
        <w:spacing w:after="0" w:line="240" w:lineRule="auto"/>
        <w:ind w:left="714" w:hanging="357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Udzielający zamówienia zobowiązuje się nadto do nieodpłatnego zapewnienia Przyjmującemu zamówienie niezbędnych do prawidłowej realizacji niniejszej umowy:</w:t>
      </w:r>
    </w:p>
    <w:p w14:paraId="7AD9558C" w14:textId="00A41E12" w:rsidR="00A33FA8" w:rsidRDefault="00CC35B4" w:rsidP="00550E95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Pomieszczenia, </w:t>
      </w:r>
      <w:r w:rsidR="00026F63">
        <w:rPr>
          <w:rFonts w:ascii="Arial" w:hAnsi="Arial" w:cs="Arial"/>
          <w:sz w:val="20"/>
          <w:szCs w:val="20"/>
        </w:rPr>
        <w:t>ogrzewania, zaopatrzenia w energię elektryczną i w wodę lokali wykorzystywanych do wykonania umowy,</w:t>
      </w:r>
    </w:p>
    <w:p w14:paraId="7EB3E3A0" w14:textId="77777777" w:rsidR="00A33FA8" w:rsidRDefault="00026F63" w:rsidP="00550E95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łączności telefonicznej,</w:t>
      </w:r>
    </w:p>
    <w:p w14:paraId="5630766C" w14:textId="77777777" w:rsidR="00A33FA8" w:rsidRDefault="00026F63" w:rsidP="00550E95">
      <w:pPr>
        <w:numPr>
          <w:ilvl w:val="1"/>
          <w:numId w:val="4"/>
        </w:numPr>
        <w:spacing w:after="0" w:line="240" w:lineRule="auto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utrzymania czystości i porządku w lokalach wykorzystywanych do wykonania umowy.</w:t>
      </w:r>
    </w:p>
    <w:p w14:paraId="41EB8C43" w14:textId="048E1DCF" w:rsidR="00A33FA8" w:rsidRPr="00537ADB" w:rsidRDefault="00026F63" w:rsidP="00537ADB">
      <w:pPr>
        <w:pStyle w:val="Akapitzlist"/>
        <w:suppressAutoHyphens/>
        <w:spacing w:after="0" w:line="240" w:lineRule="auto"/>
        <w:contextualSpacing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Korzystanie ze środków wymienionych w ust. </w:t>
      </w:r>
      <w:r w:rsidR="00CC35B4">
        <w:rPr>
          <w:rFonts w:ascii="Arial" w:eastAsia="Times New Roman" w:hAnsi="Arial" w:cs="Arial"/>
          <w:sz w:val="20"/>
          <w:szCs w:val="20"/>
        </w:rPr>
        <w:t xml:space="preserve">3 </w:t>
      </w:r>
      <w:r>
        <w:rPr>
          <w:rFonts w:ascii="Arial" w:eastAsia="Times New Roman" w:hAnsi="Arial" w:cs="Arial"/>
          <w:sz w:val="20"/>
          <w:szCs w:val="20"/>
        </w:rPr>
        <w:t xml:space="preserve">może odbywać się wyłącznie </w:t>
      </w:r>
      <w:r w:rsidRPr="00537ADB">
        <w:rPr>
          <w:rFonts w:ascii="Arial" w:eastAsia="Times New Roman" w:hAnsi="Arial" w:cs="Arial"/>
          <w:sz w:val="20"/>
          <w:szCs w:val="20"/>
        </w:rPr>
        <w:t xml:space="preserve">w zakresie niezbędnym do udzielania świadczeń zdrowotnych zleconych niniejszą umową.              </w:t>
      </w:r>
    </w:p>
    <w:p w14:paraId="0470C9EC" w14:textId="77777777" w:rsidR="00A33FA8" w:rsidRDefault="00A33FA8" w:rsidP="00550E95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58512CC7" w14:textId="38AB600C" w:rsidR="00A33FA8" w:rsidRPr="001E6F71" w:rsidRDefault="00026F63" w:rsidP="00550E95">
      <w:pPr>
        <w:suppressAutoHyphens/>
        <w:spacing w:after="0" w:line="240" w:lineRule="auto"/>
        <w:jc w:val="center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§5</w:t>
      </w:r>
    </w:p>
    <w:p w14:paraId="3D2FA6EF" w14:textId="77777777" w:rsidR="00A33FA8" w:rsidRDefault="00026F63" w:rsidP="00550E95">
      <w:pPr>
        <w:suppressAutoHyphens/>
        <w:spacing w:after="0" w:line="240" w:lineRule="auto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</w:t>
      </w:r>
      <w:r>
        <w:rPr>
          <w:rFonts w:ascii="Arial" w:eastAsia="Times New Roman" w:hAnsi="Arial" w:cs="Arial"/>
          <w:b/>
          <w:sz w:val="20"/>
          <w:szCs w:val="20"/>
        </w:rPr>
        <w:t xml:space="preserve">Prawa i obowiązki Przyjmującego zamówienie </w:t>
      </w:r>
    </w:p>
    <w:p w14:paraId="6823F417" w14:textId="33225947" w:rsidR="00A33FA8" w:rsidRDefault="00026F63" w:rsidP="00550E95">
      <w:pPr>
        <w:spacing w:after="0" w:line="240" w:lineRule="auto"/>
        <w:ind w:left="737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ab/>
        <w:t xml:space="preserve">W ramach niniejszej umowy, Przyjmujący zamówienie zobowiązuje się do: </w:t>
      </w:r>
    </w:p>
    <w:p w14:paraId="46580B52" w14:textId="77777777" w:rsidR="00A33FA8" w:rsidRDefault="00026F63" w:rsidP="00550E95">
      <w:pPr>
        <w:numPr>
          <w:ilvl w:val="0"/>
          <w:numId w:val="6"/>
        </w:numPr>
        <w:spacing w:after="0" w:line="240" w:lineRule="auto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wykonywania przedmiotu umowy z zachowaniem należytej staranności oraz z wykorzystaniem całej posiadanej wiedzy, doświadczenia zawodowego oraz znajomości najnowszych osiągnięć w przedmiocie umowy, </w:t>
      </w:r>
    </w:p>
    <w:p w14:paraId="3AB71105" w14:textId="4373B7A7" w:rsidR="00A33FA8" w:rsidRDefault="00026F63" w:rsidP="00550E95">
      <w:pPr>
        <w:numPr>
          <w:ilvl w:val="0"/>
          <w:numId w:val="6"/>
        </w:numPr>
        <w:spacing w:after="0" w:line="240" w:lineRule="auto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rzetelnego i należytego prowadzenia dokumentacji Udzielającego zamówienia zgodnie </w:t>
      </w:r>
      <w:r w:rsidR="00A40061">
        <w:rPr>
          <w:rFonts w:ascii="Arial" w:hAnsi="Arial" w:cs="Arial"/>
          <w:sz w:val="20"/>
          <w:szCs w:val="20"/>
        </w:rPr>
        <w:t xml:space="preserve">                 </w:t>
      </w:r>
      <w:r>
        <w:rPr>
          <w:rFonts w:ascii="Arial" w:hAnsi="Arial" w:cs="Arial"/>
          <w:sz w:val="20"/>
          <w:szCs w:val="20"/>
        </w:rPr>
        <w:t xml:space="preserve">z procedurą obowiązującą u </w:t>
      </w:r>
      <w:bookmarkStart w:id="2" w:name="_Hlk30195368"/>
      <w:r>
        <w:rPr>
          <w:rFonts w:ascii="Arial" w:hAnsi="Arial" w:cs="Arial"/>
          <w:sz w:val="20"/>
          <w:szCs w:val="20"/>
        </w:rPr>
        <w:t>Udzielającego zamówienia</w:t>
      </w:r>
      <w:bookmarkEnd w:id="2"/>
      <w:r>
        <w:rPr>
          <w:rFonts w:ascii="Arial" w:hAnsi="Arial" w:cs="Arial"/>
          <w:sz w:val="20"/>
          <w:szCs w:val="20"/>
        </w:rPr>
        <w:t xml:space="preserve"> oraz zgodnie z obowiązującymi przepisami prawa w tym zakresie; </w:t>
      </w:r>
    </w:p>
    <w:p w14:paraId="64AB65FA" w14:textId="77777777" w:rsidR="00A33FA8" w:rsidRDefault="00026F63" w:rsidP="00550E95">
      <w:pPr>
        <w:numPr>
          <w:ilvl w:val="0"/>
          <w:numId w:val="6"/>
        </w:numPr>
        <w:spacing w:after="0" w:line="240" w:lineRule="auto"/>
        <w:ind w:left="1077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aktów prawa wewnętrznego skierowanych do pracowników Udzielającego zamówienia, </w:t>
      </w:r>
    </w:p>
    <w:p w14:paraId="65C0A76C" w14:textId="77777777" w:rsidR="00A33FA8" w:rsidRDefault="00026F63" w:rsidP="00550E95">
      <w:pPr>
        <w:numPr>
          <w:ilvl w:val="0"/>
          <w:numId w:val="6"/>
        </w:numPr>
        <w:spacing w:after="0" w:line="240" w:lineRule="auto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dbałości o powierzone mienie, w szczególności o sprzęt i aparaturę medyczną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Udzielającego zamówienia,</w:t>
      </w:r>
    </w:p>
    <w:p w14:paraId="2AE3D50B" w14:textId="77777777" w:rsidR="00A33FA8" w:rsidRDefault="00026F63" w:rsidP="00550E95">
      <w:pPr>
        <w:numPr>
          <w:ilvl w:val="0"/>
          <w:numId w:val="6"/>
        </w:numPr>
        <w:spacing w:after="0" w:line="240" w:lineRule="auto"/>
        <w:ind w:left="1077" w:hanging="340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przestrzegania przepisów BHP i ppoż.,</w:t>
      </w:r>
    </w:p>
    <w:p w14:paraId="0170D5AD" w14:textId="77777777" w:rsidR="00A33FA8" w:rsidRDefault="00026F63" w:rsidP="00550E95">
      <w:pPr>
        <w:numPr>
          <w:ilvl w:val="0"/>
          <w:numId w:val="6"/>
        </w:numPr>
        <w:spacing w:after="0" w:line="240" w:lineRule="auto"/>
        <w:ind w:left="1134" w:hanging="340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przestrzegania przepisów w zakresie ochrony danych osobowych, </w:t>
      </w:r>
    </w:p>
    <w:p w14:paraId="7429C4BF" w14:textId="77777777" w:rsidR="00550E95" w:rsidRPr="00550E95" w:rsidRDefault="00A40061" w:rsidP="00550E95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</w:pPr>
      <w:r>
        <w:rPr>
          <w:rFonts w:ascii="Arial" w:hAnsi="Arial" w:cs="Arial"/>
          <w:sz w:val="20"/>
          <w:szCs w:val="20"/>
        </w:rPr>
        <w:t>Przyjmujący zamówienie na koszt własny zapewni sobie odzież roboczą zgodn</w:t>
      </w:r>
      <w:r w:rsidR="00550E95">
        <w:rPr>
          <w:rFonts w:ascii="Arial" w:hAnsi="Arial" w:cs="Arial"/>
          <w:sz w:val="20"/>
          <w:szCs w:val="20"/>
        </w:rPr>
        <w:t>ie z wymaganiami Polskich Norm.</w:t>
      </w:r>
    </w:p>
    <w:p w14:paraId="277C2698" w14:textId="77777777" w:rsidR="00550E95" w:rsidRPr="00415BF8" w:rsidRDefault="00550E95" w:rsidP="00550E95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415BF8">
        <w:rPr>
          <w:rFonts w:ascii="Arial" w:hAnsi="Arial" w:cs="Arial"/>
          <w:sz w:val="20"/>
          <w:szCs w:val="20"/>
        </w:rPr>
        <w:t xml:space="preserve">Przyjmujący zamówienie oświadcza, że w dniu zawarcia niniejszej umowy posiada aktualne dokumenty tj. polisę ubezpieczeniową, badania profilaktyczne z Medycyny Pracy oraz szkolenia                    z zakresu BHP, które  w oryginale, w momencie kontroli ma obowiązek okazać organowi kontrolującemu. Kopie tych dokumentów dostarczy do Działu Organizacji i Promocji. Przyjmujący zamówienie zobowiązany jest do uzupełniania na bieżąco badań/szkoleń w trakcie trwania umowy. </w:t>
      </w:r>
    </w:p>
    <w:p w14:paraId="36A19C4F" w14:textId="62703D0F" w:rsidR="00550E95" w:rsidRPr="001E6F71" w:rsidRDefault="00866DBC" w:rsidP="00550E95">
      <w:pPr>
        <w:numPr>
          <w:ilvl w:val="0"/>
          <w:numId w:val="20"/>
        </w:numPr>
        <w:tabs>
          <w:tab w:val="left" w:pos="709"/>
        </w:tabs>
        <w:spacing w:after="0" w:line="240" w:lineRule="auto"/>
        <w:ind w:left="720"/>
        <w:jc w:val="both"/>
      </w:pPr>
      <w:r w:rsidRPr="001B047D">
        <w:rPr>
          <w:rFonts w:ascii="Arial" w:hAnsi="Arial" w:cs="Arial"/>
          <w:sz w:val="20"/>
          <w:szCs w:val="20"/>
        </w:rPr>
        <w:t>Przyjmujący zamówienie dostarczy badania okresowe i szkolenia o których mowa w ust. 2 przed podpisaniem umowy.</w:t>
      </w:r>
    </w:p>
    <w:p w14:paraId="4DCC0B92" w14:textId="20F5D845" w:rsidR="00550E95" w:rsidRDefault="00550E95" w:rsidP="00550E95">
      <w:pPr>
        <w:numPr>
          <w:ilvl w:val="0"/>
          <w:numId w:val="20"/>
        </w:numPr>
        <w:tabs>
          <w:tab w:val="clear" w:pos="170"/>
          <w:tab w:val="left" w:pos="709"/>
          <w:tab w:val="num" w:pos="738"/>
        </w:tabs>
        <w:spacing w:after="0" w:line="240" w:lineRule="auto"/>
        <w:ind w:left="720"/>
        <w:jc w:val="both"/>
      </w:pPr>
      <w:r w:rsidRPr="003B71D3">
        <w:rPr>
          <w:rFonts w:ascii="Arial" w:hAnsi="Arial" w:cs="Arial"/>
          <w:sz w:val="20"/>
          <w:szCs w:val="20"/>
        </w:rPr>
        <w:t xml:space="preserve">Przyjmujący zamówienie potwierdza przybycie do pracy poprzez zalogowanie się do systemu RCP (Rejestrator Czasu Pracy) przed rozpoczęciem pracy oraz poprzez wylogowanie się </w:t>
      </w:r>
      <w:r>
        <w:rPr>
          <w:rFonts w:ascii="Arial" w:hAnsi="Arial" w:cs="Arial"/>
          <w:sz w:val="20"/>
          <w:szCs w:val="20"/>
        </w:rPr>
        <w:t xml:space="preserve">                      z systemu </w:t>
      </w:r>
      <w:r w:rsidRPr="003B71D3">
        <w:rPr>
          <w:rFonts w:ascii="Arial" w:hAnsi="Arial" w:cs="Arial"/>
          <w:sz w:val="20"/>
          <w:szCs w:val="20"/>
        </w:rPr>
        <w:t>z RCP.</w:t>
      </w:r>
    </w:p>
    <w:p w14:paraId="2190775D" w14:textId="77777777" w:rsidR="001E6F71" w:rsidRDefault="001E6F71" w:rsidP="00550E95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3CC69A4" w14:textId="77777777" w:rsidR="00A33FA8" w:rsidRDefault="00026F63" w:rsidP="00550E95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§6</w:t>
      </w:r>
    </w:p>
    <w:p w14:paraId="03FD9B6A" w14:textId="77777777" w:rsidR="00A33FA8" w:rsidRDefault="00026F63" w:rsidP="00550E95">
      <w:pPr>
        <w:numPr>
          <w:ilvl w:val="0"/>
          <w:numId w:val="7"/>
        </w:numPr>
        <w:spacing w:after="0" w:line="240" w:lineRule="auto"/>
        <w:ind w:left="681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Dokumentacja medyczna stanowi własność Udzielającego zamówienia i jest przez niego przechowywana i archiwizowana. </w:t>
      </w:r>
    </w:p>
    <w:p w14:paraId="333FD51A" w14:textId="77777777" w:rsidR="00A33FA8" w:rsidRDefault="00026F63" w:rsidP="00550E95">
      <w:pPr>
        <w:numPr>
          <w:ilvl w:val="0"/>
          <w:numId w:val="7"/>
        </w:numPr>
        <w:spacing w:after="0" w:line="240" w:lineRule="auto"/>
        <w:ind w:left="681"/>
        <w:jc w:val="both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30C1B1EA" w14:textId="77777777" w:rsidR="00A33FA8" w:rsidRDefault="00A33FA8" w:rsidP="00673C86">
      <w:pPr>
        <w:suppressAutoHyphens/>
        <w:spacing w:after="0" w:line="240" w:lineRule="auto"/>
        <w:textAlignment w:val="baseline"/>
        <w:rPr>
          <w:rFonts w:ascii="Arial" w:eastAsia="Times New Roman" w:hAnsi="Arial" w:cs="Arial"/>
          <w:bCs/>
          <w:sz w:val="20"/>
          <w:szCs w:val="20"/>
        </w:rPr>
      </w:pPr>
    </w:p>
    <w:p w14:paraId="11D3298A" w14:textId="77777777" w:rsidR="00A33FA8" w:rsidRDefault="00026F63" w:rsidP="00550E95">
      <w:pPr>
        <w:pStyle w:val="Tekstpodstawowy21"/>
        <w:spacing w:after="0" w:line="240" w:lineRule="auto"/>
        <w:jc w:val="center"/>
      </w:pPr>
      <w:r>
        <w:rPr>
          <w:rFonts w:ascii="Arial" w:hAnsi="Arial" w:cs="Arial"/>
          <w:bCs/>
        </w:rPr>
        <w:t>§7</w:t>
      </w:r>
    </w:p>
    <w:p w14:paraId="6CED4A34" w14:textId="77777777" w:rsidR="00A33FA8" w:rsidRDefault="00026F63" w:rsidP="00550E95">
      <w:pPr>
        <w:pStyle w:val="Tekstpodstawowy21"/>
        <w:spacing w:after="0" w:line="240" w:lineRule="auto"/>
        <w:ind w:left="360"/>
        <w:jc w:val="center"/>
      </w:pPr>
      <w:r>
        <w:rPr>
          <w:rFonts w:ascii="Arial" w:hAnsi="Arial" w:cs="Arial"/>
          <w:b/>
          <w:bCs/>
        </w:rPr>
        <w:t>Obowiązkowe ubezpieczenie</w:t>
      </w:r>
    </w:p>
    <w:p w14:paraId="70D995AA" w14:textId="42D5F08F" w:rsidR="00866DBC" w:rsidRPr="00330D6C" w:rsidRDefault="00866DBC" w:rsidP="00550E95">
      <w:pPr>
        <w:pStyle w:val="Standard"/>
        <w:numPr>
          <w:ilvl w:val="0"/>
          <w:numId w:val="21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sz w:val="20"/>
          <w:szCs w:val="20"/>
        </w:rPr>
        <w:t>Przyjmujący zamówienie</w:t>
      </w:r>
      <w:r w:rsidRPr="00330D6C">
        <w:rPr>
          <w:rFonts w:ascii="Arial" w:hAnsi="Arial" w:cs="Arial"/>
          <w:bCs/>
          <w:sz w:val="20"/>
          <w:szCs w:val="20"/>
        </w:rPr>
        <w:t xml:space="preserve"> ma obowiązek ubezpieczenia się przed wykonaniem pierwszej czynności na okoliczność odpowiedzialności cywilnej zarówno w zakresie</w:t>
      </w:r>
      <w:r>
        <w:rPr>
          <w:rFonts w:ascii="Arial" w:hAnsi="Arial" w:cs="Arial"/>
          <w:bCs/>
          <w:sz w:val="20"/>
          <w:szCs w:val="20"/>
        </w:rPr>
        <w:t xml:space="preserve"> odpowiedzialności kontraktowej</w:t>
      </w:r>
      <w:r w:rsidRPr="00330D6C">
        <w:rPr>
          <w:rFonts w:ascii="Arial" w:hAnsi="Arial" w:cs="Arial"/>
          <w:bCs/>
          <w:sz w:val="20"/>
          <w:szCs w:val="20"/>
        </w:rPr>
        <w:t xml:space="preserve"> jak i odpowiedzialności z tytułu czynów niedozwolonych, za szkody wyrządzone w związku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CC35B4">
        <w:rPr>
          <w:rFonts w:ascii="Arial" w:hAnsi="Arial" w:cs="Arial"/>
          <w:bCs/>
          <w:sz w:val="20"/>
          <w:szCs w:val="20"/>
        </w:rPr>
        <w:t>realizacja umowy</w:t>
      </w:r>
      <w:r w:rsidRPr="00330D6C">
        <w:rPr>
          <w:rFonts w:ascii="Arial" w:hAnsi="Arial" w:cs="Arial"/>
          <w:bCs/>
          <w:sz w:val="20"/>
          <w:szCs w:val="20"/>
        </w:rPr>
        <w:t xml:space="preserve">, a także od ryzyka wystąpienia chorób zakaźnych w tym wirusa </w:t>
      </w:r>
      <w:r w:rsidRPr="00330D6C">
        <w:rPr>
          <w:rFonts w:ascii="Arial" w:hAnsi="Arial" w:cs="Arial"/>
          <w:bCs/>
          <w:color w:val="auto"/>
          <w:sz w:val="20"/>
          <w:szCs w:val="20"/>
        </w:rPr>
        <w:t>HIV</w:t>
      </w:r>
      <w:r>
        <w:rPr>
          <w:rFonts w:ascii="Arial" w:hAnsi="Arial" w:cs="Arial"/>
          <w:bCs/>
          <w:color w:val="auto"/>
          <w:sz w:val="20"/>
          <w:szCs w:val="20"/>
        </w:rPr>
        <w:t>.</w:t>
      </w:r>
      <w:r w:rsidRPr="00330D6C">
        <w:rPr>
          <w:rFonts w:ascii="Arial" w:hAnsi="Arial" w:cs="Arial"/>
          <w:bCs/>
          <w:color w:val="auto"/>
          <w:sz w:val="20"/>
          <w:szCs w:val="20"/>
        </w:rPr>
        <w:t xml:space="preserve"> </w:t>
      </w:r>
    </w:p>
    <w:p w14:paraId="6B67A020" w14:textId="77777777" w:rsidR="00673C86" w:rsidRPr="00673C86" w:rsidRDefault="00866DBC" w:rsidP="00673C86">
      <w:pPr>
        <w:pStyle w:val="Standard"/>
        <w:numPr>
          <w:ilvl w:val="0"/>
          <w:numId w:val="21"/>
        </w:numPr>
        <w:tabs>
          <w:tab w:val="left" w:pos="709"/>
        </w:tabs>
        <w:ind w:left="720" w:hanging="283"/>
        <w:jc w:val="both"/>
      </w:pPr>
      <w:r w:rsidRPr="00330D6C">
        <w:rPr>
          <w:rFonts w:ascii="Arial" w:hAnsi="Arial" w:cs="Arial"/>
          <w:bCs/>
          <w:sz w:val="20"/>
          <w:szCs w:val="20"/>
        </w:rPr>
        <w:t>Przyjmujący zamówienie ponosi odpowiedzialność za wszelkie szkody powstałe z przyczyn lezących po jego stronie w związku z wykonywaniem niniejszej umowy.</w:t>
      </w:r>
    </w:p>
    <w:p w14:paraId="1723E13A" w14:textId="2EB2CC91" w:rsidR="00673C86" w:rsidRPr="00673C86" w:rsidRDefault="00673C86" w:rsidP="002B2BB9">
      <w:pPr>
        <w:numPr>
          <w:ilvl w:val="0"/>
          <w:numId w:val="21"/>
        </w:numPr>
        <w:tabs>
          <w:tab w:val="clear" w:pos="975"/>
          <w:tab w:val="left" w:pos="709"/>
        </w:tabs>
        <w:spacing w:after="0" w:line="240" w:lineRule="auto"/>
        <w:ind w:left="709" w:hanging="349"/>
        <w:jc w:val="both"/>
      </w:pPr>
      <w:r>
        <w:rPr>
          <w:rFonts w:ascii="Arial" w:hAnsi="Arial" w:cs="Arial"/>
          <w:sz w:val="20"/>
          <w:szCs w:val="20"/>
        </w:rPr>
        <w:t>Przyjmujący zamówienie na koszt własny zapew</w:t>
      </w:r>
      <w:r w:rsidR="002B2BB9">
        <w:rPr>
          <w:rFonts w:ascii="Arial" w:hAnsi="Arial" w:cs="Arial"/>
          <w:sz w:val="20"/>
          <w:szCs w:val="20"/>
        </w:rPr>
        <w:t xml:space="preserve">ni sobie odzież roboczą zgodnie </w:t>
      </w:r>
      <w:r>
        <w:rPr>
          <w:rFonts w:ascii="Arial" w:hAnsi="Arial" w:cs="Arial"/>
          <w:sz w:val="20"/>
          <w:szCs w:val="20"/>
        </w:rPr>
        <w:t>z wymaganiami Polskich Norm.</w:t>
      </w:r>
    </w:p>
    <w:p w14:paraId="01EF5B9A" w14:textId="0176E217" w:rsidR="00673C86" w:rsidRPr="00673C86" w:rsidRDefault="00673C86" w:rsidP="00673C86">
      <w:pPr>
        <w:pStyle w:val="Standard"/>
        <w:numPr>
          <w:ilvl w:val="0"/>
          <w:numId w:val="21"/>
        </w:numPr>
        <w:tabs>
          <w:tab w:val="left" w:pos="709"/>
        </w:tabs>
        <w:ind w:left="720" w:hanging="283"/>
        <w:jc w:val="both"/>
      </w:pPr>
      <w:r w:rsidRPr="00673C86">
        <w:rPr>
          <w:rFonts w:ascii="Arial" w:eastAsia="Cambria Math" w:hAnsi="Arial" w:cs="Arial"/>
          <w:bCs/>
          <w:kern w:val="0"/>
          <w:sz w:val="20"/>
          <w:szCs w:val="20"/>
          <w:lang w:eastAsia="pl-PL"/>
        </w:rPr>
        <w:t xml:space="preserve">Przyjmujący zamówienie oświadcza, że w dniu zawarcia niniejszej umowy posiada aktualne dokumenty tj. polisę ubezpieczeniową, badania profilaktyczne z Medycyny Pracy oraz szkolenia                    z zakresu BHP, które  w oryginale, w momencie kontroli ma obowiązek okazać organowi kontrolującemu. Kopie tych dokumentów dostarczy do Działu Organizacji i Promocji. </w:t>
      </w:r>
      <w:r w:rsidRPr="00673C86">
        <w:rPr>
          <w:rFonts w:ascii="Arial" w:eastAsia="Cambria Math" w:hAnsi="Arial" w:cs="Arial"/>
          <w:bCs/>
          <w:kern w:val="0"/>
          <w:sz w:val="20"/>
          <w:szCs w:val="20"/>
          <w:lang w:eastAsia="pl-PL"/>
        </w:rPr>
        <w:lastRenderedPageBreak/>
        <w:t xml:space="preserve">Przyjmujący zamówienie zobowiązany jest do uzupełniania na bieżąco badań/szkoleń w trakcie trwania umowy. </w:t>
      </w:r>
    </w:p>
    <w:p w14:paraId="61A8EDB3" w14:textId="77777777" w:rsidR="00A33FA8" w:rsidRDefault="00A33FA8" w:rsidP="00550E95">
      <w:pPr>
        <w:suppressAutoHyphens/>
        <w:spacing w:after="0" w:line="240" w:lineRule="auto"/>
        <w:jc w:val="center"/>
        <w:rPr>
          <w:rFonts w:eastAsia="Times New Roman" w:cs="Arial"/>
          <w:sz w:val="20"/>
          <w:szCs w:val="20"/>
        </w:rPr>
      </w:pPr>
    </w:p>
    <w:p w14:paraId="28B3CF29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§8</w:t>
      </w:r>
    </w:p>
    <w:p w14:paraId="151F1749" w14:textId="09AB81AF" w:rsidR="00A33FA8" w:rsidRDefault="00026F63" w:rsidP="00550E95">
      <w:pPr>
        <w:suppressAutoHyphens/>
        <w:spacing w:after="0" w:line="240" w:lineRule="auto"/>
        <w:jc w:val="both"/>
        <w:textAlignment w:val="baseline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Kontrolę merytoryczną nad udzielaniem świadczeń ze strony Udzielającego zamówienie sprawuje </w:t>
      </w:r>
      <w:r w:rsidR="00226562">
        <w:rPr>
          <w:rFonts w:ascii="Arial" w:eastAsia="Times New Roman" w:hAnsi="Arial" w:cs="Arial"/>
          <w:sz w:val="20"/>
          <w:szCs w:val="20"/>
        </w:rPr>
        <w:t>Kierownik Oddziału</w:t>
      </w:r>
      <w:r w:rsidR="00415AFB">
        <w:rPr>
          <w:rFonts w:ascii="Arial" w:eastAsia="Times New Roman" w:hAnsi="Arial" w:cs="Arial"/>
          <w:sz w:val="20"/>
          <w:szCs w:val="20"/>
        </w:rPr>
        <w:t xml:space="preserve"> Chirurgii Ogólnej i Onkologicznej</w:t>
      </w:r>
      <w:r w:rsidR="00226562">
        <w:rPr>
          <w:rFonts w:ascii="Arial" w:eastAsia="Times New Roman" w:hAnsi="Arial" w:cs="Arial"/>
          <w:sz w:val="20"/>
          <w:szCs w:val="20"/>
        </w:rPr>
        <w:t xml:space="preserve"> lub </w:t>
      </w:r>
      <w:r>
        <w:rPr>
          <w:rFonts w:ascii="Arial" w:eastAsia="Times New Roman" w:hAnsi="Arial" w:cs="Arial"/>
          <w:sz w:val="20"/>
          <w:szCs w:val="20"/>
        </w:rPr>
        <w:t>Z-ca Dyrektora ds. Lecznictwa.</w:t>
      </w:r>
    </w:p>
    <w:p w14:paraId="3B904F83" w14:textId="77777777" w:rsidR="001E6F71" w:rsidRDefault="001E6F71" w:rsidP="00550E95">
      <w:pPr>
        <w:suppressAutoHyphens/>
        <w:spacing w:after="0" w:line="240" w:lineRule="auto"/>
        <w:jc w:val="both"/>
        <w:textAlignment w:val="baseline"/>
        <w:rPr>
          <w:sz w:val="20"/>
          <w:szCs w:val="20"/>
        </w:rPr>
      </w:pPr>
    </w:p>
    <w:p w14:paraId="64CD189E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§9</w:t>
      </w:r>
    </w:p>
    <w:p w14:paraId="2B366215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Wynagrodzenie</w:t>
      </w:r>
    </w:p>
    <w:p w14:paraId="3481DD53" w14:textId="1041D519" w:rsidR="00866DBC" w:rsidRDefault="00026F63" w:rsidP="00415AFB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 xml:space="preserve">Tytułem należności za wykonanie umowy, Udzielający zamówienia zapłaci Przyjmującemu zamówienie </w:t>
      </w:r>
      <w:r w:rsidR="00415AFB">
        <w:rPr>
          <w:rFonts w:ascii="Arial" w:hAnsi="Arial" w:cs="Arial"/>
          <w:sz w:val="20"/>
          <w:szCs w:val="20"/>
        </w:rPr>
        <w:t xml:space="preserve">wynagrodzenie w wysokości: </w:t>
      </w:r>
      <w:r w:rsidR="002B2BB9">
        <w:rPr>
          <w:rFonts w:ascii="Arial" w:hAnsi="Arial" w:cs="Arial"/>
          <w:b/>
          <w:sz w:val="20"/>
          <w:szCs w:val="20"/>
        </w:rPr>
        <w:t>……………</w:t>
      </w:r>
      <w:r w:rsidR="00415AFB" w:rsidRPr="00415AFB">
        <w:rPr>
          <w:rFonts w:ascii="Arial" w:hAnsi="Arial" w:cs="Arial"/>
          <w:b/>
          <w:sz w:val="20"/>
          <w:szCs w:val="20"/>
        </w:rPr>
        <w:t>zł/godz</w:t>
      </w:r>
      <w:r w:rsidR="00415AFB" w:rsidRPr="00415AFB">
        <w:rPr>
          <w:rFonts w:ascii="Arial" w:hAnsi="Arial" w:cs="Arial"/>
          <w:sz w:val="20"/>
          <w:szCs w:val="20"/>
        </w:rPr>
        <w:t>. brutto za u</w:t>
      </w:r>
      <w:r w:rsidR="003801C0">
        <w:rPr>
          <w:rFonts w:ascii="Arial" w:hAnsi="Arial" w:cs="Arial"/>
          <w:sz w:val="20"/>
          <w:szCs w:val="20"/>
        </w:rPr>
        <w:t>dzielanie świadczeń zdrowotnych w zakresie dietetyki.</w:t>
      </w:r>
    </w:p>
    <w:p w14:paraId="3C4EE215" w14:textId="3DC536C3" w:rsidR="00866DBC" w:rsidRPr="00FD6B83" w:rsidRDefault="00026F63" w:rsidP="00FD6B83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>Podstawą do dokonania zapłaty określonej w ust.1 jest wystawiona prawidłowo przez Przyjmującego zamówienie  faktura, przedłożona do każdego 7-go dnia miesiąca następując</w:t>
      </w:r>
      <w:r w:rsidR="00FD6B83">
        <w:rPr>
          <w:rFonts w:ascii="Arial" w:eastAsia="Times New Roman" w:hAnsi="Arial" w:cs="Arial"/>
          <w:sz w:val="20"/>
          <w:szCs w:val="20"/>
        </w:rPr>
        <w:t>ego po miesiącu rozliczeniowym</w:t>
      </w:r>
      <w:r w:rsidR="00FD6B83" w:rsidRPr="00FD6B83">
        <w:rPr>
          <w:rFonts w:ascii="Arial" w:eastAsia="Times New Roman" w:hAnsi="Arial" w:cs="Arial"/>
          <w:sz w:val="20"/>
          <w:szCs w:val="20"/>
        </w:rPr>
        <w:t xml:space="preserve"> </w:t>
      </w:r>
      <w:r w:rsidR="00FD6B83">
        <w:rPr>
          <w:rFonts w:ascii="Arial" w:eastAsia="Times New Roman" w:hAnsi="Arial" w:cs="Arial"/>
          <w:sz w:val="20"/>
          <w:szCs w:val="20"/>
        </w:rPr>
        <w:t>wraz z miesięczną ewidencją udzielonych świadczeń zatwierdzoną przez Kierownika Oddziału Chirurgii Ogólnej i Onkologicznej. Wzór ewidencji stanowi załącznik nr 1 do niniejszej umowy.</w:t>
      </w:r>
    </w:p>
    <w:p w14:paraId="64075441" w14:textId="77777777" w:rsidR="00866DBC" w:rsidRDefault="00026F63" w:rsidP="00550E95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b/>
          <w:bCs/>
        </w:rPr>
      </w:pPr>
      <w:r w:rsidRPr="00866DBC">
        <w:rPr>
          <w:rFonts w:ascii="Arial" w:hAnsi="Arial" w:cs="Arial"/>
          <w:sz w:val="20"/>
          <w:szCs w:val="20"/>
        </w:rPr>
        <w:t xml:space="preserve">Strony ustalają okres rozliczeniowy – 1 miesiąc. </w:t>
      </w:r>
    </w:p>
    <w:p w14:paraId="431CA486" w14:textId="77777777" w:rsidR="00866DBC" w:rsidRDefault="00026F63" w:rsidP="00550E95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b/>
          <w:bCs/>
        </w:rPr>
      </w:pPr>
      <w:r w:rsidRPr="00866DBC">
        <w:rPr>
          <w:rFonts w:ascii="Arial" w:hAnsi="Arial" w:cs="Arial"/>
          <w:sz w:val="20"/>
          <w:szCs w:val="20"/>
        </w:rPr>
        <w:t xml:space="preserve">Strony ustalają termin płatności wynoszący </w:t>
      </w:r>
      <w:r w:rsidRPr="00866DBC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866DBC">
        <w:rPr>
          <w:rFonts w:ascii="Arial" w:hAnsi="Arial" w:cs="Arial"/>
          <w:b/>
          <w:sz w:val="20"/>
          <w:szCs w:val="20"/>
        </w:rPr>
        <w:t xml:space="preserve">dni , </w:t>
      </w:r>
      <w:r w:rsidRPr="00866DBC">
        <w:rPr>
          <w:rFonts w:ascii="Arial" w:hAnsi="Arial" w:cs="Arial"/>
          <w:sz w:val="20"/>
          <w:szCs w:val="20"/>
        </w:rPr>
        <w:t xml:space="preserve">od daty doręczenia faktury oraz sposób zapłaty- </w:t>
      </w:r>
      <w:r w:rsidRPr="00866DBC">
        <w:rPr>
          <w:rFonts w:ascii="Arial" w:hAnsi="Arial" w:cs="Arial"/>
          <w:b/>
          <w:sz w:val="20"/>
          <w:szCs w:val="20"/>
        </w:rPr>
        <w:t xml:space="preserve">przelew, </w:t>
      </w:r>
      <w:r w:rsidRPr="00866DBC">
        <w:rPr>
          <w:rFonts w:ascii="Arial" w:hAnsi="Arial" w:cs="Arial"/>
          <w:bCs/>
          <w:sz w:val="20"/>
          <w:szCs w:val="20"/>
        </w:rPr>
        <w:t>na rachunek bankowy wskazany na tej fakturze.</w:t>
      </w:r>
    </w:p>
    <w:p w14:paraId="0717414D" w14:textId="0DE4A402" w:rsidR="00A33FA8" w:rsidRPr="00866DBC" w:rsidRDefault="00026F63" w:rsidP="00550E95">
      <w:pPr>
        <w:numPr>
          <w:ilvl w:val="0"/>
          <w:numId w:val="22"/>
        </w:numPr>
        <w:suppressAutoHyphens/>
        <w:spacing w:after="0" w:line="240" w:lineRule="auto"/>
        <w:ind w:right="141"/>
        <w:jc w:val="both"/>
        <w:rPr>
          <w:b/>
          <w:bCs/>
        </w:rPr>
      </w:pPr>
      <w:r w:rsidRPr="00866DBC">
        <w:rPr>
          <w:rFonts w:ascii="Arial" w:eastAsia="Times New Roman" w:hAnsi="Arial" w:cs="Arial"/>
          <w:sz w:val="20"/>
          <w:szCs w:val="20"/>
        </w:rPr>
        <w:t xml:space="preserve">Strony umowy uzgadniają, że Przyjmujący zamówienie będzie rozliczał się ze zobowiązań publiczno-prawnych we właściwym Urzędzie Skarbowym i uiszczał składki z tytułu ubezpieczenia społecznego i ubezpieczenia zdrowotnego w ZUS, na zasadach wynikających </w:t>
      </w:r>
      <w:r w:rsidRPr="00866DBC">
        <w:rPr>
          <w:rFonts w:ascii="Arial" w:eastAsia="Times New Roman" w:hAnsi="Arial" w:cs="Arial"/>
          <w:sz w:val="20"/>
          <w:szCs w:val="20"/>
        </w:rPr>
        <w:br/>
        <w:t>z obowiązujących przepisów prawa.</w:t>
      </w:r>
    </w:p>
    <w:p w14:paraId="470861A6" w14:textId="77777777" w:rsidR="00A33FA8" w:rsidRDefault="00A33FA8" w:rsidP="00550E95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796F007" w14:textId="77777777" w:rsidR="00A33FA8" w:rsidRDefault="00026F63" w:rsidP="00550E95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§10</w:t>
      </w:r>
    </w:p>
    <w:p w14:paraId="64830466" w14:textId="77777777" w:rsidR="00A33FA8" w:rsidRDefault="00026F63" w:rsidP="00550E95">
      <w:pPr>
        <w:suppressAutoHyphens/>
        <w:spacing w:after="0" w:line="240" w:lineRule="auto"/>
        <w:jc w:val="center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Czas obowiązywania umowy</w:t>
      </w:r>
    </w:p>
    <w:p w14:paraId="4362340F" w14:textId="6FFC417F" w:rsidR="00A33FA8" w:rsidRPr="00ED00C1" w:rsidRDefault="00026F63" w:rsidP="00550E95">
      <w:pPr>
        <w:suppressAutoHyphens/>
        <w:spacing w:after="0" w:line="240" w:lineRule="auto"/>
        <w:ind w:left="720"/>
        <w:jc w:val="both"/>
        <w:textAlignment w:val="baseline"/>
        <w:rPr>
          <w:rFonts w:eastAsia="Times New Roman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Przyjmujący zamówienie wykonywać będzie niniejszą umowę w okresie </w:t>
      </w:r>
      <w:r w:rsidR="002B2BB9" w:rsidRPr="00ED00C1">
        <w:rPr>
          <w:rFonts w:ascii="Arial" w:eastAsia="Times New Roman" w:hAnsi="Arial" w:cs="Arial"/>
          <w:sz w:val="20"/>
          <w:szCs w:val="20"/>
        </w:rPr>
        <w:t>od:</w:t>
      </w:r>
    </w:p>
    <w:p w14:paraId="247A6954" w14:textId="77777777" w:rsidR="00CC35B4" w:rsidRDefault="00CC35B4" w:rsidP="00550E95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</w:p>
    <w:p w14:paraId="29740ADA" w14:textId="77777777" w:rsidR="00A33FA8" w:rsidRDefault="00026F63" w:rsidP="00550E95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§11</w:t>
      </w:r>
    </w:p>
    <w:p w14:paraId="63D11A25" w14:textId="77777777" w:rsidR="00A33FA8" w:rsidRDefault="00026F63" w:rsidP="00550E95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Rozwiązanie umowy</w:t>
      </w:r>
    </w:p>
    <w:p w14:paraId="67E4EC2F" w14:textId="77777777" w:rsidR="00A33FA8" w:rsidRDefault="00026F63" w:rsidP="00550E95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textAlignment w:val="baseline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Umowa może zostać rozwiązana w każdym czasie za porozumieniem stron.</w:t>
      </w:r>
    </w:p>
    <w:p w14:paraId="0BE97BEF" w14:textId="1DB58870" w:rsidR="002B2BB9" w:rsidRPr="002B2BB9" w:rsidRDefault="002B2BB9" w:rsidP="002B2BB9">
      <w:pPr>
        <w:numPr>
          <w:ilvl w:val="0"/>
          <w:numId w:val="3"/>
        </w:numPr>
        <w:suppressAutoHyphens/>
        <w:spacing w:after="0" w:line="240" w:lineRule="auto"/>
        <w:jc w:val="both"/>
        <w:rPr>
          <w:sz w:val="20"/>
          <w:szCs w:val="20"/>
        </w:rPr>
      </w:pPr>
      <w:r w:rsidRPr="002B2BB9">
        <w:rPr>
          <w:rFonts w:ascii="Arial" w:hAnsi="Arial" w:cs="Arial"/>
          <w:sz w:val="20"/>
          <w:szCs w:val="20"/>
        </w:rPr>
        <w:t>Każdej ze stron przysługuje prawo do rozwiązania umowy za trzymiesięcznym okresem wypowiedzenia ze skutkiem na ostatni dzień miesiąca kalendarzowego. Wypowiedzenie umowy wymaga zachowania formy pisemnej pod rygorem nieważności.</w:t>
      </w:r>
    </w:p>
    <w:p w14:paraId="10E723E7" w14:textId="77777777" w:rsidR="00A33FA8" w:rsidRDefault="00026F63" w:rsidP="00550E95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Udzielający zamówienia zastrzega sobie możliwość rozwiązania umowy bez wypowiedzenia </w:t>
      </w:r>
      <w:r>
        <w:rPr>
          <w:rFonts w:ascii="Arial" w:eastAsia="Times New Roman" w:hAnsi="Arial" w:cs="Arial"/>
          <w:sz w:val="20"/>
          <w:szCs w:val="20"/>
        </w:rPr>
        <w:br/>
        <w:t>w następstwie rażącego naruszenia jej postanowień przez Przyjmującego zamówienie lub zmian organizacyjnych wprowadzonych u Udzielającego zamówienia uniemożliwiających dalsze wykonywanie przedmiotu umowy.</w:t>
      </w:r>
    </w:p>
    <w:p w14:paraId="0E591895" w14:textId="77777777" w:rsidR="00A33FA8" w:rsidRDefault="00026F63" w:rsidP="00550E95">
      <w:pPr>
        <w:numPr>
          <w:ilvl w:val="0"/>
          <w:numId w:val="3"/>
        </w:numPr>
        <w:suppressAutoHyphens/>
        <w:spacing w:after="0" w:line="240" w:lineRule="auto"/>
        <w:ind w:left="737" w:hanging="340"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Przez rażące naruszenie postanowień umowy ze strony Przyjmującego zamówienie należy rozumieć w szczególności:</w:t>
      </w:r>
    </w:p>
    <w:p w14:paraId="1CB30D8F" w14:textId="77777777" w:rsidR="00A33FA8" w:rsidRDefault="00026F63" w:rsidP="00550E95">
      <w:pPr>
        <w:numPr>
          <w:ilvl w:val="1"/>
          <w:numId w:val="3"/>
        </w:numPr>
        <w:suppressAutoHyphens/>
        <w:spacing w:after="0" w:line="240" w:lineRule="auto"/>
        <w:jc w:val="both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niezrealizowanie przedmiotu umowy z przyczyn leżących po stronie Przyjmującego zamówienie,</w:t>
      </w:r>
    </w:p>
    <w:p w14:paraId="1C1BF95F" w14:textId="2E45B50C" w:rsidR="00A33FA8" w:rsidRDefault="00026F63" w:rsidP="00550E95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wykonywanie usług niezgodnie z zasadami współczesnej wiedzy, </w:t>
      </w:r>
    </w:p>
    <w:p w14:paraId="783A83DB" w14:textId="77777777" w:rsidR="00A33FA8" w:rsidRDefault="00026F63" w:rsidP="00550E95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brak ubezpieczenia , o którym mowa w § 7,</w:t>
      </w:r>
    </w:p>
    <w:p w14:paraId="77E15A4C" w14:textId="77777777" w:rsidR="00A33FA8" w:rsidRDefault="00026F63" w:rsidP="00550E95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wykorzystywanie danych osobowych pacjentów oraz innych danych zawartych </w:t>
      </w:r>
      <w:r>
        <w:rPr>
          <w:rFonts w:ascii="Arial" w:eastAsia="Times New Roman" w:hAnsi="Arial" w:cs="Arial"/>
          <w:sz w:val="20"/>
          <w:szCs w:val="20"/>
        </w:rPr>
        <w:br/>
        <w:t>w dokumentacji medycznej oraz w systemie AMMS do innych celów niż wykonywanie świadczeń zdrowotnych na podstawie niniejszej umowy,</w:t>
      </w:r>
    </w:p>
    <w:p w14:paraId="1B520BA0" w14:textId="77777777" w:rsidR="00A33FA8" w:rsidRDefault="00026F63" w:rsidP="00550E95">
      <w:pPr>
        <w:numPr>
          <w:ilvl w:val="1"/>
          <w:numId w:val="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inne rażące naruszenie zasad współżycia społecznego.</w:t>
      </w:r>
    </w:p>
    <w:p w14:paraId="354F7EDB" w14:textId="77777777" w:rsidR="00415AFB" w:rsidRDefault="00415AFB" w:rsidP="00415AF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7FDF6FA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§12</w:t>
      </w:r>
    </w:p>
    <w:p w14:paraId="14F8B388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Kary Umowne</w:t>
      </w:r>
    </w:p>
    <w:p w14:paraId="03005776" w14:textId="1A116503" w:rsidR="00A33FA8" w:rsidRDefault="00026F63" w:rsidP="00550E95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nienależytego wykonywania umowy, przez Przyjmującego zamówienie, Udzielający zamówienia może nałożyć na Przyjmującego zamówienie karę umowną </w:t>
      </w:r>
      <w:r>
        <w:rPr>
          <w:rFonts w:ascii="Arial" w:hAnsi="Arial" w:cs="Arial"/>
          <w:sz w:val="20"/>
          <w:szCs w:val="20"/>
        </w:rPr>
        <w:br/>
        <w:t xml:space="preserve">w wysokości do 5 % kwoty średniomiesięcznego zobowiązania wynikającego z umowy za każde stwierdzone naruszenie. </w:t>
      </w:r>
    </w:p>
    <w:p w14:paraId="22378FC0" w14:textId="77777777" w:rsidR="00A33FA8" w:rsidRDefault="00026F63" w:rsidP="00550E95">
      <w:pPr>
        <w:spacing w:after="0" w:line="240" w:lineRule="auto"/>
        <w:ind w:left="737" w:hanging="283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Kary umowne, nałożone przez Udzielającego zamówienia, podlegają potrąceniu z bieżącego wymagalnego zobowiązania po złożeniu stosownego oświadczenia przez Udzielającego zamówienia                                </w:t>
      </w:r>
    </w:p>
    <w:p w14:paraId="48928687" w14:textId="77777777" w:rsidR="00A33FA8" w:rsidRDefault="00026F63" w:rsidP="00550E95">
      <w:pPr>
        <w:spacing w:after="0" w:line="240" w:lineRule="auto"/>
        <w:ind w:left="1304" w:hanging="340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w przypadku, kiedy wysokość naliczonych kar umownych przekracza wartość bieżącego wymagalnego zobowiązania względem Przyjmującego zamówienie, Udzielający zamówienia ma prawo dokonywać dalszych potrąceń w kolejnych miesiącach, aż do </w:t>
      </w:r>
      <w:r>
        <w:rPr>
          <w:rFonts w:ascii="Arial" w:hAnsi="Arial" w:cs="Arial"/>
          <w:sz w:val="20"/>
          <w:szCs w:val="20"/>
        </w:rPr>
        <w:lastRenderedPageBreak/>
        <w:t>zaspokojenia całości roszczenia z tytułu naliczenia kary umownej lub dochodzić jej zapłaty od Przyjmującego zamówienie na zasadach ogólnych.</w:t>
      </w:r>
    </w:p>
    <w:p w14:paraId="01F60056" w14:textId="2A471E79" w:rsidR="00A33FA8" w:rsidRPr="001E6F71" w:rsidRDefault="00026F63" w:rsidP="00550E95">
      <w:pPr>
        <w:spacing w:after="0" w:line="240" w:lineRule="auto"/>
        <w:ind w:left="1304" w:hanging="340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w przypadku gdyby wysokość poniesionej szkody przez Udzielającego zamówienia  przekraczała wysokość kary umownej, Udzielający zamówienia może dochodzić odszkodowania przenoszącego wysokość zastrzeżonych kar. </w:t>
      </w:r>
    </w:p>
    <w:p w14:paraId="45E4A085" w14:textId="77777777" w:rsidR="00550E95" w:rsidRDefault="00026F63" w:rsidP="00550E95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</w:t>
      </w:r>
    </w:p>
    <w:p w14:paraId="55779C56" w14:textId="5DC03E8A" w:rsidR="00A33FA8" w:rsidRDefault="00550E95" w:rsidP="00550E95">
      <w:pPr>
        <w:suppressAutoHyphens/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</w:t>
      </w:r>
      <w:r w:rsidR="00026F63">
        <w:rPr>
          <w:rFonts w:ascii="Arial" w:eastAsia="Times New Roman" w:hAnsi="Arial" w:cs="Arial"/>
          <w:sz w:val="20"/>
          <w:szCs w:val="20"/>
        </w:rPr>
        <w:t xml:space="preserve">   §13</w:t>
      </w:r>
    </w:p>
    <w:p w14:paraId="68B578D1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Postanowienia końcowe</w:t>
      </w:r>
    </w:p>
    <w:p w14:paraId="14E8D826" w14:textId="77777777" w:rsidR="00A33FA8" w:rsidRDefault="00026F63" w:rsidP="00550E95">
      <w:pPr>
        <w:numPr>
          <w:ilvl w:val="0"/>
          <w:numId w:val="8"/>
        </w:numPr>
        <w:spacing w:after="0" w:line="240" w:lineRule="auto"/>
        <w:ind w:left="714" w:hanging="357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zastrzegają poufność treści postanowień niniejszej umowy w stosunku do osób trzecich, z wyjątkiem przypadków wynikających z przepisów prawa.</w:t>
      </w:r>
    </w:p>
    <w:p w14:paraId="43B8E4B3" w14:textId="76266BC6" w:rsidR="00A33FA8" w:rsidRDefault="00026F63" w:rsidP="00550E95">
      <w:pPr>
        <w:numPr>
          <w:ilvl w:val="0"/>
          <w:numId w:val="8"/>
        </w:numPr>
        <w:spacing w:after="0" w:line="240" w:lineRule="auto"/>
        <w:ind w:left="714" w:hanging="357"/>
        <w:jc w:val="both"/>
        <w:rPr>
          <w:sz w:val="20"/>
          <w:szCs w:val="20"/>
        </w:rPr>
      </w:pPr>
      <w:r>
        <w:rPr>
          <w:rFonts w:ascii="Arial" w:hAnsi="Arial" w:cs="Arial"/>
          <w:iCs/>
          <w:sz w:val="20"/>
          <w:szCs w:val="20"/>
          <w:lang w:eastAsia="ar-SA"/>
        </w:rPr>
        <w:t>Przyjmujący zamówienie</w:t>
      </w:r>
      <w:r>
        <w:rPr>
          <w:rFonts w:ascii="Arial" w:hAnsi="Arial" w:cs="Arial"/>
          <w:sz w:val="20"/>
          <w:szCs w:val="20"/>
          <w:lang w:eastAsia="ar-SA"/>
        </w:rPr>
        <w:t xml:space="preserve"> zobowiązany jest do przestrzegania przepisów o ochronie danych osobowych oraz stosowania się do zarządzeń i stosowania dokumentów obowiązujących u </w:t>
      </w:r>
      <w:r>
        <w:rPr>
          <w:rFonts w:ascii="Arial" w:hAnsi="Arial" w:cs="Arial"/>
          <w:iCs/>
          <w:sz w:val="20"/>
          <w:szCs w:val="20"/>
          <w:lang w:eastAsia="ar-SA"/>
        </w:rPr>
        <w:t>Udzielającego zamówienia</w:t>
      </w:r>
      <w:r>
        <w:rPr>
          <w:rFonts w:ascii="Arial" w:hAnsi="Arial" w:cs="Arial"/>
          <w:sz w:val="20"/>
          <w:szCs w:val="20"/>
          <w:lang w:eastAsia="ar-SA"/>
        </w:rPr>
        <w:t xml:space="preserve"> związanych  z przetwarzaniem danych osobowych.</w:t>
      </w:r>
    </w:p>
    <w:p w14:paraId="272A7807" w14:textId="77777777" w:rsidR="00A33FA8" w:rsidRDefault="00026F63" w:rsidP="00550E95">
      <w:pPr>
        <w:numPr>
          <w:ilvl w:val="0"/>
          <w:numId w:val="8"/>
        </w:numPr>
        <w:spacing w:after="0" w:line="240" w:lineRule="auto"/>
        <w:ind w:left="714" w:hanging="357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  <w:lang w:eastAsia="ar-SA"/>
        </w:rPr>
        <w:t>Strony uzgadniają, że Przyjmujący zamówienie może przenieść prawa i obowiązki wynikające z niniejszej umowy na osobę trzecią po wcześniejszej zgodzie Udzielającego zamówienia wyrażonej na piśmie pod rygorem nieważności.</w:t>
      </w:r>
    </w:p>
    <w:p w14:paraId="234B6595" w14:textId="77777777" w:rsidR="00A33FA8" w:rsidRDefault="00A33FA8" w:rsidP="00550E95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</w:p>
    <w:p w14:paraId="1E84D215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§14</w:t>
      </w:r>
    </w:p>
    <w:p w14:paraId="687C3802" w14:textId="77777777" w:rsidR="00A33FA8" w:rsidRDefault="00026F63" w:rsidP="00550E95">
      <w:pPr>
        <w:numPr>
          <w:ilvl w:val="0"/>
          <w:numId w:val="2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Wszelkie zmiany lub uzupełnienia niniejszej umowy wymagają dla swej ważności formy pisemnej w postaci aneksu pod rygorem nieważności.</w:t>
      </w:r>
    </w:p>
    <w:p w14:paraId="007D9067" w14:textId="77777777" w:rsidR="00A33FA8" w:rsidRDefault="00026F63" w:rsidP="00550E95">
      <w:pPr>
        <w:numPr>
          <w:ilvl w:val="0"/>
          <w:numId w:val="2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Jeśli w toku wykonywania umowy wystąpią okoliczności, których Strony nie mogły przewidzieć przy jej zawieraniu, może to stanowić  podstawę do wystąpienia Stron o renegocjację warunków umowy lub skrócenie czasu jej obowiązywania.</w:t>
      </w:r>
    </w:p>
    <w:p w14:paraId="6C197391" w14:textId="77777777" w:rsidR="00A33FA8" w:rsidRDefault="00026F63" w:rsidP="00550E95">
      <w:pPr>
        <w:numPr>
          <w:ilvl w:val="0"/>
          <w:numId w:val="2"/>
        </w:numPr>
        <w:tabs>
          <w:tab w:val="clear" w:pos="720"/>
          <w:tab w:val="left" w:pos="709"/>
        </w:tabs>
        <w:spacing w:after="0" w:line="240" w:lineRule="auto"/>
        <w:ind w:left="709" w:hanging="283"/>
        <w:jc w:val="both"/>
        <w:textAlignment w:val="baseline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Spory jakie mogą powstać w związku z realizacją niniejszej umowy strony poddają rozstrzygnięciu sądu powszechnego właściwego dla siedziby Udzielającego zamówienia.</w:t>
      </w:r>
    </w:p>
    <w:p w14:paraId="27736BB4" w14:textId="77777777" w:rsidR="00A33FA8" w:rsidRDefault="00A33FA8" w:rsidP="00550E95">
      <w:pPr>
        <w:tabs>
          <w:tab w:val="left" w:pos="709"/>
        </w:tabs>
        <w:spacing w:after="0" w:line="240" w:lineRule="auto"/>
        <w:ind w:left="709" w:hanging="283"/>
        <w:rPr>
          <w:rFonts w:ascii="Arial" w:hAnsi="Arial" w:cs="Arial"/>
          <w:sz w:val="20"/>
          <w:szCs w:val="20"/>
        </w:rPr>
      </w:pPr>
    </w:p>
    <w:p w14:paraId="11F7984F" w14:textId="77777777" w:rsidR="00A33FA8" w:rsidRDefault="00026F63" w:rsidP="00550E95">
      <w:pPr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§15</w:t>
      </w:r>
    </w:p>
    <w:p w14:paraId="629ABFDA" w14:textId="77777777" w:rsidR="00A33FA8" w:rsidRDefault="00026F63" w:rsidP="00550E95">
      <w:pPr>
        <w:spacing w:after="0" w:line="240" w:lineRule="auto"/>
        <w:jc w:val="both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Umowę sporządzoną w dwóch jednobrzmiących egzemplarzach, po jednym dla każdej  ze stron.</w:t>
      </w:r>
    </w:p>
    <w:p w14:paraId="65BEEE07" w14:textId="77777777" w:rsidR="00A33FA8" w:rsidRDefault="00A33FA8" w:rsidP="00550E95">
      <w:pPr>
        <w:spacing w:after="0" w:line="240" w:lineRule="auto"/>
        <w:jc w:val="both"/>
        <w:rPr>
          <w:rFonts w:ascii="Arial" w:hAnsi="Arial" w:cs="Arial"/>
        </w:rPr>
      </w:pPr>
    </w:p>
    <w:p w14:paraId="68BE6898" w14:textId="045A60AA" w:rsidR="00A33FA8" w:rsidRPr="00ED00C1" w:rsidRDefault="00026F63">
      <w:pPr>
        <w:jc w:val="both"/>
        <w:rPr>
          <w:sz w:val="20"/>
          <w:szCs w:val="20"/>
        </w:rPr>
      </w:pPr>
      <w:r w:rsidRPr="00ED00C1">
        <w:rPr>
          <w:rFonts w:ascii="Arial" w:hAnsi="Arial" w:cs="Arial"/>
          <w:b/>
          <w:sz w:val="20"/>
          <w:szCs w:val="20"/>
        </w:rPr>
        <w:t xml:space="preserve">Przyjmujący zamówienie:                                                              </w:t>
      </w:r>
      <w:r w:rsidR="00ED00C1">
        <w:rPr>
          <w:rFonts w:ascii="Arial" w:hAnsi="Arial" w:cs="Arial"/>
          <w:b/>
          <w:sz w:val="20"/>
          <w:szCs w:val="20"/>
        </w:rPr>
        <w:t xml:space="preserve">               </w:t>
      </w:r>
      <w:r w:rsidRPr="00ED00C1">
        <w:rPr>
          <w:rFonts w:ascii="Arial" w:hAnsi="Arial" w:cs="Arial"/>
          <w:b/>
          <w:sz w:val="20"/>
          <w:szCs w:val="20"/>
        </w:rPr>
        <w:t>Udzielający zamówienia:</w:t>
      </w:r>
    </w:p>
    <w:p w14:paraId="6BBF7831" w14:textId="77777777" w:rsidR="00A33FA8" w:rsidRDefault="00A33FA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2B72DC00" w14:textId="77777777" w:rsidR="00A33FA8" w:rsidRDefault="00A33FA8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49053648" w14:textId="77777777" w:rsidR="00866DBC" w:rsidRDefault="00866DB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68004D62" w14:textId="77777777" w:rsidR="00866DBC" w:rsidRDefault="00866DB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706EAA90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58EC43CB" w14:textId="77777777" w:rsidR="001E6F71" w:rsidRDefault="001E6F71">
      <w:pPr>
        <w:suppressAutoHyphens/>
        <w:spacing w:after="0" w:line="240" w:lineRule="auto"/>
        <w:jc w:val="both"/>
        <w:rPr>
          <w:rFonts w:ascii="Arial" w:eastAsia="Times New Roman" w:hAnsi="Arial" w:cs="Arial"/>
        </w:rPr>
      </w:pPr>
    </w:p>
    <w:p w14:paraId="609249DA" w14:textId="3145AC35" w:rsidR="00A33FA8" w:rsidRDefault="00026F63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>
        <w:rPr>
          <w:rFonts w:ascii="Arial" w:eastAsia="Times New Roman" w:hAnsi="Arial" w:cs="Arial"/>
          <w:b/>
          <w:sz w:val="18"/>
          <w:szCs w:val="18"/>
        </w:rPr>
        <w:t>KLAUZULA INFORMACYJNA</w:t>
      </w:r>
    </w:p>
    <w:p w14:paraId="67280DA1" w14:textId="77777777" w:rsidR="00A33FA8" w:rsidRDefault="00026F63">
      <w:p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Zgodnie z art.13 ust.1  ogólnego Rozporządzenia o Ochronie Danych (RODO) informujemy, że: </w:t>
      </w:r>
    </w:p>
    <w:p w14:paraId="069FC6BD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</w:pPr>
      <w:r>
        <w:rPr>
          <w:rFonts w:ascii="Arial" w:eastAsia="Times New Roman" w:hAnsi="Arial" w:cs="Arial"/>
          <w:i/>
          <w:sz w:val="18"/>
          <w:szCs w:val="18"/>
        </w:rPr>
        <w:t>administratorem danych osobowych Przyjmującego zamówienie jest Wojewódzki Szpital im. Św. Ojca Pio w Przemyślu, adres: ul. Monte Cassino 18, 37-700 Przemyśl;</w:t>
      </w:r>
    </w:p>
    <w:p w14:paraId="1086967D" w14:textId="77777777" w:rsidR="00866DBC" w:rsidRPr="004020C2" w:rsidRDefault="00866DBC" w:rsidP="00866DBC">
      <w:pPr>
        <w:numPr>
          <w:ilvl w:val="0"/>
          <w:numId w:val="9"/>
        </w:numPr>
        <w:spacing w:after="0" w:line="240" w:lineRule="auto"/>
        <w:ind w:right="720"/>
        <w:jc w:val="both"/>
        <w:rPr>
          <w:rFonts w:ascii="Arial" w:hAnsi="Arial" w:cs="Arial"/>
          <w:i/>
          <w:sz w:val="18"/>
          <w:szCs w:val="18"/>
        </w:rPr>
      </w:pPr>
      <w:r w:rsidRPr="004020C2">
        <w:rPr>
          <w:rFonts w:ascii="Arial" w:hAnsi="Arial" w:cs="Arial"/>
          <w:i/>
          <w:sz w:val="18"/>
          <w:szCs w:val="18"/>
        </w:rPr>
        <w:t xml:space="preserve">administrator wyznaczył Inspektora Ochrony Danych Osobowych: </w:t>
      </w:r>
    </w:p>
    <w:p w14:paraId="1648059D" w14:textId="77777777" w:rsidR="00866DBC" w:rsidRPr="00E92DB0" w:rsidRDefault="00866DBC" w:rsidP="00866DBC">
      <w:pPr>
        <w:spacing w:after="0" w:line="240" w:lineRule="auto"/>
        <w:ind w:left="720" w:right="720"/>
        <w:jc w:val="both"/>
        <w:rPr>
          <w:lang w:val="en-US"/>
        </w:rPr>
      </w:pPr>
      <w:r w:rsidRPr="00E92DB0">
        <w:rPr>
          <w:rFonts w:ascii="Arial" w:hAnsi="Arial" w:cs="Arial"/>
          <w:i/>
          <w:sz w:val="18"/>
          <w:szCs w:val="18"/>
          <w:lang w:val="en-US"/>
        </w:rPr>
        <w:t xml:space="preserve">nr tel. 692616480, adres e-mail: kancelaria@adwokatcurzytek.pl ; </w:t>
      </w:r>
    </w:p>
    <w:p w14:paraId="731666EB" w14:textId="77777777" w:rsidR="00A33FA8" w:rsidRDefault="00026F63" w:rsidP="00866DBC">
      <w:pPr>
        <w:numPr>
          <w:ilvl w:val="0"/>
          <w:numId w:val="9"/>
        </w:numPr>
        <w:suppressAutoHyphens/>
        <w:spacing w:after="0" w:line="240" w:lineRule="auto"/>
        <w:jc w:val="both"/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będzie przetwarzał dane osobowe  na podstawie art. 6 ust.1 lit b)i c) RODO, tj. w celu wykonania umowy, której stroną jest osoba, której dane dotyczą lub do podjęcia działań na żądanie osoby, której dane dotyczą, przed zawarciem umowy, a także obowiązków ciążących na administratorze na podstawie obowiązujących przepisów prawa m.in. ustaw wskazanych poniżej; </w:t>
      </w:r>
    </w:p>
    <w:p w14:paraId="3D773A69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14:paraId="22089D7F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przekazanie danych osobowych do państwa trzeciego może nastąpić w oparciu o art.49 ust.1 pkt. e Rozporządzenia (celem ustalenia, dochodzenia, ochrony roszczeń wynikających z polisy ubezpieczeniowej).; </w:t>
      </w:r>
    </w:p>
    <w:p w14:paraId="3F8ED253" w14:textId="77777777" w:rsidR="00A33FA8" w:rsidRDefault="00026F63">
      <w:pPr>
        <w:numPr>
          <w:ilvl w:val="0"/>
          <w:numId w:val="9"/>
        </w:numPr>
        <w:suppressAutoHyphens/>
        <w:spacing w:after="0" w:line="240" w:lineRule="auto"/>
        <w:jc w:val="both"/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Przyjmujący zamówienie ma prawo do uzyskania kopii swoich danych osobowych w siedzibie administratora. </w:t>
      </w:r>
    </w:p>
    <w:p w14:paraId="6527950A" w14:textId="77777777" w:rsidR="00A33FA8" w:rsidRDefault="00026F63">
      <w:pPr>
        <w:suppressAutoHyphens/>
        <w:spacing w:after="0" w:line="240" w:lineRule="auto"/>
        <w:ind w:left="360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Dodatkowo zgodnie z art.13 ust.2 RODO informujemy, że: </w:t>
      </w:r>
    </w:p>
    <w:p w14:paraId="3A8D8723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zakresie, w jakim dane umieszczane są w dokumentacji sporządzonej dla celów wskazanych w ww. ustawach, </w:t>
      </w:r>
    </w:p>
    <w:p w14:paraId="62860FC5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</w:pPr>
      <w:r>
        <w:rPr>
          <w:rFonts w:ascii="Arial" w:eastAsia="Times New Roman" w:hAnsi="Arial" w:cs="Arial"/>
          <w:i/>
          <w:sz w:val="18"/>
          <w:szCs w:val="18"/>
        </w:rPr>
        <w:t xml:space="preserve">Przyjmującemu zamówienie przysługuje prawo dostępu do treści swoich danych, ich sprostowania lub ograniczenia przetwarzania, a także prawo do wniesienia skargi do organu nadzorczego, tj. Prezesa </w:t>
      </w:r>
      <w:r>
        <w:rPr>
          <w:rFonts w:ascii="Arial" w:eastAsia="Times New Roman" w:hAnsi="Arial" w:cs="Arial"/>
          <w:i/>
          <w:sz w:val="18"/>
          <w:szCs w:val="18"/>
        </w:rPr>
        <w:lastRenderedPageBreak/>
        <w:t xml:space="preserve">Urzędu ochrony Danych Osobowych, jeżeli przetwarzanie danych przez administratora narusza przepisy RODO; </w:t>
      </w:r>
    </w:p>
    <w:p w14:paraId="4C17F266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>podanie danych osobowych jest dobrowolne, jednakże niezbędne do zawarcia umowy. Konsekwencją niepodania danych osobowych będzie brak możliwości realizacji umowy,</w:t>
      </w:r>
    </w:p>
    <w:p w14:paraId="4DBB1A3B" w14:textId="77777777" w:rsidR="00A33FA8" w:rsidRDefault="00026F63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administrator nie podejmuje decyzji w sposób zautomatyzowany w oparciu o Państwa dane osobowe. </w:t>
      </w:r>
    </w:p>
    <w:p w14:paraId="1DEA27D8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3B075E37" w14:textId="77777777" w:rsidR="00A33FA8" w:rsidRPr="00ED00C1" w:rsidRDefault="00026F63">
      <w:pPr>
        <w:suppressAutoHyphens/>
        <w:spacing w:after="0" w:line="240" w:lineRule="auto"/>
        <w:rPr>
          <w:sz w:val="20"/>
          <w:szCs w:val="20"/>
        </w:rPr>
      </w:pPr>
      <w:r w:rsidRPr="00ED00C1">
        <w:rPr>
          <w:rFonts w:ascii="Arial" w:eastAsia="Times New Roman" w:hAnsi="Arial" w:cs="Arial"/>
          <w:b/>
          <w:sz w:val="20"/>
          <w:szCs w:val="20"/>
        </w:rPr>
        <w:t>Przyjmujący zamówienie:</w:t>
      </w:r>
    </w:p>
    <w:p w14:paraId="24B6282B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7B2FB855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70BF965A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00F7F61B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3A92394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AC6C054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45CD3A78" w14:textId="77777777" w:rsidR="00A33FA8" w:rsidRDefault="00A33FA8">
      <w:pPr>
        <w:suppressAutoHyphens/>
        <w:spacing w:after="0" w:line="240" w:lineRule="auto"/>
        <w:jc w:val="right"/>
        <w:rPr>
          <w:rFonts w:ascii="Arial" w:eastAsia="Times New Roman" w:hAnsi="Arial" w:cs="Arial"/>
        </w:rPr>
      </w:pPr>
    </w:p>
    <w:p w14:paraId="1E9211D5" w14:textId="77777777" w:rsidR="00866DBC" w:rsidRDefault="00866DBC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5EA90F3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02C786B5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</w:rPr>
      </w:pPr>
    </w:p>
    <w:p w14:paraId="3B878BB8" w14:textId="77777777" w:rsidR="007B34ED" w:rsidRDefault="007B34ED" w:rsidP="007B34ED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1B248498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62FF7FED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7EDB9696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92D037C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5EEB83C9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0C2BAAC3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0242AE2B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53206B5B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DC363B2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6BD461C7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DB7FF63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6CD489E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56149A5" w14:textId="77777777" w:rsidR="00550E95" w:rsidRDefault="00550E95" w:rsidP="00673C86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736E903" w14:textId="77777777" w:rsidR="00673C86" w:rsidRDefault="00673C86" w:rsidP="00673C86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052F9D6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A4757BE" w14:textId="77777777" w:rsidR="00550E95" w:rsidRDefault="00550E95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5C26975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E54756F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92A0B8D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7D09ED18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00D9BFDD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3CA2246D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335C4AB5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76AAD047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2051B6C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3B017F5E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3801D7A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4F7B37A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4DAD2736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58F3DFB6" w14:textId="77777777" w:rsidR="00ED00C1" w:rsidRDefault="00FD6B83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                </w:t>
      </w:r>
    </w:p>
    <w:p w14:paraId="30F1E8E2" w14:textId="77777777" w:rsidR="00ED00C1" w:rsidRDefault="00ED00C1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B80057C" w14:textId="77777777" w:rsidR="00ED00C1" w:rsidRDefault="00ED00C1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95F48A8" w14:textId="77777777" w:rsidR="00ED00C1" w:rsidRDefault="00ED00C1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7730A02" w14:textId="77777777" w:rsidR="00ED00C1" w:rsidRDefault="00ED00C1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353B251" w14:textId="77777777" w:rsidR="00ED00C1" w:rsidRDefault="00ED00C1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3CEC7AC2" w14:textId="77777777" w:rsidR="00ED00C1" w:rsidRDefault="00ED00C1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72E3A32" w14:textId="77777777" w:rsidR="00ED00C1" w:rsidRDefault="00ED00C1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237B7937" w14:textId="77777777" w:rsidR="00ED00C1" w:rsidRDefault="00ED00C1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2E5FFC8" w14:textId="77777777" w:rsidR="00ED00C1" w:rsidRDefault="00ED00C1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C927C76" w14:textId="77777777" w:rsidR="00ED00C1" w:rsidRDefault="00ED00C1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7ABDAEC7" w14:textId="77777777" w:rsidR="00ED00C1" w:rsidRDefault="00ED00C1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59E7086B" w14:textId="77777777" w:rsidR="00ED00C1" w:rsidRDefault="00ED00C1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0F3AE217" w14:textId="77777777" w:rsidR="00ED00C1" w:rsidRDefault="00ED00C1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61005170" w14:textId="77777777" w:rsidR="00ED00C1" w:rsidRDefault="00ED00C1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811C81F" w14:textId="644121A8" w:rsidR="00FD6B83" w:rsidRDefault="00ED00C1" w:rsidP="00FD6B83">
      <w:pPr>
        <w:suppressAutoHyphens/>
        <w:spacing w:after="0" w:line="240" w:lineRule="auto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                                                                                                </w:t>
      </w:r>
      <w:r w:rsidR="00FD6B83">
        <w:rPr>
          <w:rFonts w:ascii="Arial" w:eastAsia="Times New Roman" w:hAnsi="Arial" w:cs="Arial"/>
          <w:sz w:val="20"/>
          <w:szCs w:val="20"/>
        </w:rPr>
        <w:t xml:space="preserve">    Załącznik nr 1 do umowy nr /KO/2025</w:t>
      </w:r>
    </w:p>
    <w:p w14:paraId="6D37211B" w14:textId="77777777" w:rsidR="00FD6B83" w:rsidRDefault="00FD6B83" w:rsidP="00FD6B83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  <w:sz w:val="20"/>
          <w:szCs w:val="20"/>
        </w:rPr>
      </w:pPr>
    </w:p>
    <w:p w14:paraId="76FDEC76" w14:textId="77777777" w:rsidR="00FD6B83" w:rsidRDefault="00FD6B83" w:rsidP="00FD6B83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</w:rPr>
      </w:pPr>
    </w:p>
    <w:p w14:paraId="06655B30" w14:textId="77777777" w:rsidR="00FD6B83" w:rsidRPr="00FC0977" w:rsidRDefault="00FD6B83" w:rsidP="00FD6B83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C0977">
        <w:rPr>
          <w:rFonts w:ascii="Arial" w:eastAsia="Times New Roman" w:hAnsi="Arial" w:cs="Arial"/>
          <w:b/>
          <w:bCs/>
          <w:smallCaps/>
          <w:sz w:val="20"/>
          <w:szCs w:val="20"/>
        </w:rPr>
        <w:t>MIESIĘCZNA EWIDENCJA WYKONANYCH ŚWIADCZEŃ w</w:t>
      </w:r>
      <w:bookmarkStart w:id="3" w:name="__DdeLink__3466_3737558154"/>
      <w:r w:rsidRPr="00FC0977">
        <w:rPr>
          <w:rFonts w:ascii="Arial" w:eastAsia="Times New Roman" w:hAnsi="Arial" w:cs="Arial"/>
          <w:b/>
          <w:bCs/>
          <w:smallCaps/>
          <w:sz w:val="20"/>
          <w:szCs w:val="20"/>
        </w:rPr>
        <w:t xml:space="preserve"> </w:t>
      </w:r>
      <w:bookmarkEnd w:id="3"/>
      <w:r>
        <w:rPr>
          <w:rFonts w:ascii="Arial" w:eastAsia="Times New Roman" w:hAnsi="Arial" w:cs="Arial"/>
          <w:b/>
          <w:bCs/>
          <w:smallCaps/>
          <w:sz w:val="20"/>
          <w:szCs w:val="20"/>
        </w:rPr>
        <w:t>Poradni Prehabilitacyjnej</w:t>
      </w:r>
    </w:p>
    <w:p w14:paraId="7967FEB3" w14:textId="77777777" w:rsidR="00FD6B83" w:rsidRDefault="00FD6B83" w:rsidP="00FD6B83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smallCaps/>
        </w:rPr>
        <w:t xml:space="preserve"> </w:t>
      </w:r>
      <w:r>
        <w:rPr>
          <w:rFonts w:ascii="Arial" w:eastAsia="Times New Roman" w:hAnsi="Arial" w:cs="Arial"/>
        </w:rPr>
        <w:t>w miesiącu …..........................................................................................</w:t>
      </w:r>
    </w:p>
    <w:tbl>
      <w:tblPr>
        <w:tblW w:w="9356" w:type="dxa"/>
        <w:tblInd w:w="-5" w:type="dxa"/>
        <w:tblLook w:val="01E0" w:firstRow="1" w:lastRow="1" w:firstColumn="1" w:lastColumn="1" w:noHBand="0" w:noVBand="0"/>
      </w:tblPr>
      <w:tblGrid>
        <w:gridCol w:w="1555"/>
        <w:gridCol w:w="1535"/>
        <w:gridCol w:w="1513"/>
        <w:gridCol w:w="986"/>
        <w:gridCol w:w="1782"/>
        <w:gridCol w:w="1985"/>
      </w:tblGrid>
      <w:tr w:rsidR="00FD6B83" w14:paraId="22F2D0C0" w14:textId="77777777" w:rsidTr="007E5E63">
        <w:trPr>
          <w:trHeight w:val="340"/>
        </w:trPr>
        <w:tc>
          <w:tcPr>
            <w:tcW w:w="1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3170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Data</w:t>
            </w:r>
          </w:p>
        </w:tc>
        <w:tc>
          <w:tcPr>
            <w:tcW w:w="40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86201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Godziny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4AC1C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podpis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B8FCF" w14:textId="77777777" w:rsidR="00FD6B83" w:rsidRPr="00EB698F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EB698F">
              <w:rPr>
                <w:rFonts w:ascii="Arial" w:eastAsia="Times New Roman" w:hAnsi="Arial" w:cs="Arial"/>
                <w:b/>
                <w:sz w:val="20"/>
                <w:szCs w:val="20"/>
              </w:rPr>
              <w:t>Podpis</w:t>
            </w:r>
          </w:p>
          <w:p w14:paraId="0CE89F51" w14:textId="77777777" w:rsidR="00FD6B83" w:rsidRPr="00EB698F" w:rsidRDefault="00FD6B83" w:rsidP="007E5E63">
            <w:pPr>
              <w:suppressAutoHyphens/>
              <w:spacing w:after="0" w:line="240" w:lineRule="auto"/>
              <w:jc w:val="center"/>
              <w:rPr>
                <w:sz w:val="20"/>
                <w:szCs w:val="20"/>
              </w:rPr>
            </w:pPr>
            <w:r w:rsidRPr="00EB698F">
              <w:rPr>
                <w:rFonts w:ascii="Arial" w:eastAsia="Times New Roman" w:hAnsi="Arial" w:cs="Arial"/>
                <w:b/>
                <w:sz w:val="20"/>
                <w:szCs w:val="20"/>
              </w:rPr>
              <w:t>Kierownika Oddziału</w:t>
            </w:r>
          </w:p>
          <w:p w14:paraId="533492DB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FD6B83" w14:paraId="089A0102" w14:textId="77777777" w:rsidTr="007E5E63">
        <w:trPr>
          <w:trHeight w:val="340"/>
        </w:trPr>
        <w:tc>
          <w:tcPr>
            <w:tcW w:w="1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3F0C85" w14:textId="77777777" w:rsidR="00FD6B83" w:rsidRDefault="00FD6B83" w:rsidP="007E5E63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0420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rozpoczęcia</w:t>
            </w:r>
          </w:p>
          <w:p w14:paraId="2182D09B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b/>
              </w:rPr>
              <w:t>od</w:t>
            </w: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982A8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zakończenia</w:t>
            </w:r>
          </w:p>
          <w:p w14:paraId="60663149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do</w:t>
            </w: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7D9795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Ilość godzin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D15B5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68DC7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</w:rPr>
            </w:pPr>
          </w:p>
        </w:tc>
      </w:tr>
      <w:tr w:rsidR="00FD6B83" w14:paraId="614A8B8B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56AEB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  <w:p w14:paraId="11836DE6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BD0B1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202B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CF46C0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A21E6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5328A2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01CCDFD8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83249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DC562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9F02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FFBA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467243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9A5572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2834D82E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B40476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1BF60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ABFF1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24004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EAD87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3BFD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5B8CE7B0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563475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271485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AE5A5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8AEA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2047B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2B028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446A480E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A14020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25E8C4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F5237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1C57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277D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C8A16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080EA76F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B27A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D71C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D2FB5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22CB3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9AA12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E1C41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3AA4CD56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A06A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1F2FF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0FF3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CFF86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737B91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832E2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7E25A385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662FC9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42029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2C58C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1610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51DB8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1E833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13699827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F31F7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C7286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325572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4DD4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A48C9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705E3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7655BB58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FEDCF8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6FF6E7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FC977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0DA5B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85C647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1456E1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5D807F4F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1155B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D1D9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8552B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42CE5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B4048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DE3F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76C9AFF9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0D33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4A753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3DEA9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1EC7B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7A2AE3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C1835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0C29B69B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0D413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4B70B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6EE82D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DF59D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547E1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774F4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02156090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F214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CEA92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7FE94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2668B9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8C3FC6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75C1B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3E893B1B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26253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6F8675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5F330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CF47F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90140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1B1A7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1869406F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AD5E77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DC508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CC0E4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909D67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3698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257794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7926328D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9A9BC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5148B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08AB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7A69D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FBE16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C1ECC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6F9D1F77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6E3F23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8FB8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74842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7BE55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B1560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FCFA0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27AE751C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CCF942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361D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E7C75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9632D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2EAAE8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F8642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33F2B5E9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CF72A2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6DAB49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0E1D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5CD06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7550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16561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07B929FF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396C89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0582C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729A4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856F00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00433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07F1B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7908B3CD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CC06D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EF68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58113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35876C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92C0D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BC530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47140525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6B8E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516D3B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86A6C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7599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B5FEE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01C5F5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1FE136DB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63EAC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F2B57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DEA72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FA1CB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AEB0AD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BCC512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54E1CF51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23804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2BBDBB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A8553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79AB8C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7175C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82E38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69D418B6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DB405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18434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79BD4C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5FD093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14136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F9C17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251FB412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C4EFC9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2FBA8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148677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777BDD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7B836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C2AAC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3BDCCBD9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BED88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E44FD4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D72E31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3CDC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A9CDE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0CC5D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00E0C5CE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85294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8DAD1D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6F1F9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DBF63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D42250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53FE3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7AD73984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1173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B5BA8F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C2C9C1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C2C7B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529E0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D4413A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</w:tr>
      <w:tr w:rsidR="00FD6B83" w14:paraId="48315A5B" w14:textId="77777777" w:rsidTr="007E5E63">
        <w:trPr>
          <w:trHeight w:hRule="exact" w:val="34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668ED" w14:textId="77777777" w:rsidR="00FD6B83" w:rsidRDefault="00FD6B83" w:rsidP="007E5E63">
            <w:pPr>
              <w:suppressAutoHyphens/>
              <w:spacing w:after="0" w:line="240" w:lineRule="auto"/>
              <w:ind w:left="360"/>
              <w:rPr>
                <w:rFonts w:ascii="Arial" w:eastAsia="Times New Roman" w:hAnsi="Arial" w:cs="Arial"/>
              </w:rPr>
            </w:pPr>
          </w:p>
        </w:tc>
        <w:tc>
          <w:tcPr>
            <w:tcW w:w="1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41C33" w14:textId="77777777" w:rsidR="00FD6B83" w:rsidRDefault="00FD6B83" w:rsidP="007E5E63">
            <w:pPr>
              <w:suppressAutoHyphens/>
              <w:spacing w:after="0" w:line="240" w:lineRule="auto"/>
              <w:ind w:left="360"/>
              <w:rPr>
                <w:rFonts w:ascii="Arial" w:eastAsia="Times New Roman" w:hAnsi="Arial" w:cs="Arial"/>
              </w:rPr>
            </w:pPr>
          </w:p>
        </w:tc>
        <w:tc>
          <w:tcPr>
            <w:tcW w:w="1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A8AAC" w14:textId="77777777" w:rsidR="00FD6B83" w:rsidRDefault="00FD6B83" w:rsidP="007E5E63">
            <w:pPr>
              <w:suppressAutoHyphens/>
              <w:spacing w:after="0" w:line="240" w:lineRule="auto"/>
              <w:ind w:left="360"/>
              <w:rPr>
                <w:rFonts w:ascii="Arial" w:eastAsia="Times New Roman" w:hAnsi="Arial" w:cs="Arial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6C086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4BEED" w14:textId="77777777" w:rsidR="00FD6B83" w:rsidRDefault="00FD6B83" w:rsidP="007E5E63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FD79AA" w14:textId="77777777" w:rsidR="00FD6B83" w:rsidRDefault="00FD6B83" w:rsidP="007E5E63">
            <w:pPr>
              <w:suppressAutoHyphens/>
              <w:spacing w:after="0" w:line="240" w:lineRule="auto"/>
              <w:ind w:left="360"/>
              <w:rPr>
                <w:rFonts w:ascii="Arial" w:eastAsia="Times New Roman" w:hAnsi="Arial" w:cs="Arial"/>
              </w:rPr>
            </w:pPr>
          </w:p>
        </w:tc>
      </w:tr>
    </w:tbl>
    <w:p w14:paraId="2864289B" w14:textId="77777777" w:rsidR="00FD6B83" w:rsidRDefault="00FD6B83" w:rsidP="00FD6B83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i/>
          <w:sz w:val="18"/>
          <w:szCs w:val="18"/>
        </w:rPr>
        <w:t xml:space="preserve">Podpis Kierownika Oddziału:  </w:t>
      </w:r>
      <w:r>
        <w:rPr>
          <w:rFonts w:ascii="Arial" w:eastAsia="Times New Roman" w:hAnsi="Arial" w:cs="Arial"/>
          <w:i/>
          <w:sz w:val="18"/>
          <w:szCs w:val="18"/>
        </w:rPr>
        <w:tab/>
      </w:r>
      <w:r>
        <w:rPr>
          <w:rFonts w:ascii="Arial" w:eastAsia="Times New Roman" w:hAnsi="Arial" w:cs="Arial"/>
          <w:i/>
          <w:sz w:val="18"/>
          <w:szCs w:val="18"/>
        </w:rPr>
        <w:tab/>
      </w:r>
      <w:r>
        <w:rPr>
          <w:rFonts w:ascii="Arial" w:eastAsia="Times New Roman" w:hAnsi="Arial" w:cs="Arial"/>
          <w:i/>
          <w:sz w:val="18"/>
          <w:szCs w:val="18"/>
        </w:rPr>
        <w:tab/>
      </w:r>
      <w:r>
        <w:rPr>
          <w:rFonts w:ascii="Arial" w:eastAsia="Times New Roman" w:hAnsi="Arial" w:cs="Arial"/>
          <w:i/>
          <w:sz w:val="18"/>
          <w:szCs w:val="18"/>
        </w:rPr>
        <w:tab/>
        <w:t xml:space="preserve">                       Podpis Przyjmującego zamówienie</w:t>
      </w:r>
    </w:p>
    <w:p w14:paraId="25768A18" w14:textId="77777777" w:rsidR="00FD6B83" w:rsidRDefault="00FD6B83" w:rsidP="00FD6B83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06C61EEF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799D61E8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25C1EC22" w14:textId="77777777" w:rsidR="00415AFB" w:rsidRDefault="00415AFB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</w:rPr>
      </w:pPr>
    </w:p>
    <w:p w14:paraId="10C98E41" w14:textId="46656FBB" w:rsidR="00A33FA8" w:rsidRDefault="00FD6B83">
      <w:pPr>
        <w:suppressAutoHyphens/>
        <w:spacing w:after="0" w:line="240" w:lineRule="auto"/>
        <w:jc w:val="right"/>
        <w:rPr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>Załącznik nr 2</w:t>
      </w:r>
      <w:r w:rsidR="002B2BB9">
        <w:rPr>
          <w:rFonts w:ascii="Arial" w:eastAsia="Times New Roman" w:hAnsi="Arial" w:cs="Arial"/>
          <w:sz w:val="20"/>
          <w:szCs w:val="20"/>
        </w:rPr>
        <w:t xml:space="preserve"> do umowy nr </w:t>
      </w:r>
      <w:r w:rsidR="00026F63">
        <w:rPr>
          <w:rFonts w:ascii="Arial" w:eastAsia="Times New Roman" w:hAnsi="Arial" w:cs="Arial"/>
          <w:sz w:val="20"/>
          <w:szCs w:val="20"/>
        </w:rPr>
        <w:t>/KO/202</w:t>
      </w:r>
      <w:r w:rsidR="00415AFB">
        <w:rPr>
          <w:rFonts w:ascii="Arial" w:eastAsia="Times New Roman" w:hAnsi="Arial" w:cs="Arial"/>
          <w:sz w:val="20"/>
          <w:szCs w:val="20"/>
        </w:rPr>
        <w:t>5</w:t>
      </w:r>
    </w:p>
    <w:p w14:paraId="1F631D7F" w14:textId="77777777" w:rsidR="00A33FA8" w:rsidRPr="0011348F" w:rsidRDefault="00A33FA8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  <w:sz w:val="20"/>
          <w:szCs w:val="20"/>
        </w:rPr>
      </w:pPr>
    </w:p>
    <w:p w14:paraId="46A06709" w14:textId="28202E0D" w:rsidR="00A40061" w:rsidRPr="0011348F" w:rsidRDefault="00841A99" w:rsidP="00A40061">
      <w:pPr>
        <w:rPr>
          <w:rFonts w:ascii="Arial" w:hAnsi="Arial" w:cs="Arial"/>
          <w:b/>
          <w:sz w:val="20"/>
          <w:szCs w:val="20"/>
        </w:rPr>
      </w:pPr>
      <w:r w:rsidRPr="0011348F">
        <w:rPr>
          <w:rFonts w:ascii="Arial" w:hAnsi="Arial" w:cs="Arial"/>
          <w:b/>
          <w:sz w:val="20"/>
          <w:szCs w:val="20"/>
        </w:rPr>
        <w:t xml:space="preserve">                            </w:t>
      </w:r>
      <w:r w:rsidR="00550E95" w:rsidRPr="0011348F">
        <w:rPr>
          <w:rFonts w:ascii="Arial" w:hAnsi="Arial" w:cs="Arial"/>
          <w:b/>
          <w:sz w:val="20"/>
          <w:szCs w:val="20"/>
        </w:rPr>
        <w:t xml:space="preserve"> </w:t>
      </w:r>
    </w:p>
    <w:p w14:paraId="487E1E53" w14:textId="66086762" w:rsidR="00A40061" w:rsidRPr="0011348F" w:rsidRDefault="00A40061" w:rsidP="00A40061">
      <w:pPr>
        <w:rPr>
          <w:rFonts w:ascii="Arial" w:hAnsi="Arial" w:cs="Arial"/>
          <w:sz w:val="20"/>
          <w:szCs w:val="20"/>
        </w:rPr>
      </w:pPr>
      <w:r w:rsidRPr="0011348F">
        <w:rPr>
          <w:rFonts w:ascii="Arial" w:hAnsi="Arial" w:cs="Arial"/>
          <w:b/>
          <w:sz w:val="20"/>
          <w:szCs w:val="20"/>
        </w:rPr>
        <w:t xml:space="preserve"> </w:t>
      </w:r>
      <w:r w:rsidR="00415AFB" w:rsidRPr="0011348F">
        <w:rPr>
          <w:rFonts w:ascii="Arial" w:hAnsi="Arial" w:cs="Arial"/>
          <w:b/>
          <w:sz w:val="20"/>
          <w:szCs w:val="20"/>
        </w:rPr>
        <w:t xml:space="preserve">                     </w:t>
      </w:r>
      <w:r w:rsidRPr="0011348F">
        <w:rPr>
          <w:rFonts w:ascii="Arial" w:hAnsi="Arial" w:cs="Arial"/>
          <w:b/>
          <w:sz w:val="20"/>
          <w:szCs w:val="20"/>
        </w:rPr>
        <w:t xml:space="preserve"> </w:t>
      </w:r>
      <w:r w:rsidR="00841A99" w:rsidRPr="0011348F">
        <w:rPr>
          <w:rFonts w:ascii="Arial" w:hAnsi="Arial" w:cs="Arial"/>
          <w:b/>
          <w:sz w:val="20"/>
          <w:szCs w:val="20"/>
        </w:rPr>
        <w:t xml:space="preserve">Harmonogram udzielania świadczeń </w:t>
      </w:r>
      <w:r w:rsidR="00415AFB" w:rsidRPr="0011348F">
        <w:rPr>
          <w:rFonts w:ascii="Arial" w:hAnsi="Arial" w:cs="Arial"/>
          <w:b/>
          <w:sz w:val="20"/>
          <w:szCs w:val="20"/>
        </w:rPr>
        <w:t>w Poradni Prehabilitacyjnej</w:t>
      </w:r>
    </w:p>
    <w:tbl>
      <w:tblPr>
        <w:tblW w:w="8214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2544"/>
        <w:gridCol w:w="2268"/>
        <w:gridCol w:w="3402"/>
      </w:tblGrid>
      <w:tr w:rsidR="00A40061" w:rsidRPr="0011348F" w14:paraId="760B68C8" w14:textId="77777777" w:rsidTr="00ED00C1"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5E28A6" w14:textId="77777777" w:rsidR="00A40061" w:rsidRPr="0011348F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348F">
              <w:rPr>
                <w:rFonts w:ascii="Arial" w:hAnsi="Arial" w:cs="Arial"/>
                <w:b/>
                <w:sz w:val="20"/>
                <w:szCs w:val="20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A5E7B0" w14:textId="3C7CC8BE" w:rsidR="00A40061" w:rsidRPr="0011348F" w:rsidRDefault="0011348F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A40061" w:rsidRPr="0011348F">
              <w:rPr>
                <w:rFonts w:ascii="Arial" w:hAnsi="Arial" w:cs="Arial"/>
                <w:b/>
                <w:sz w:val="20"/>
                <w:szCs w:val="20"/>
              </w:rPr>
              <w:t>Dzień tygodnia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63CE8" w14:textId="77777777" w:rsidR="00A40061" w:rsidRPr="0011348F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348F">
              <w:rPr>
                <w:rFonts w:ascii="Arial" w:hAnsi="Arial" w:cs="Arial"/>
                <w:b/>
                <w:sz w:val="20"/>
                <w:szCs w:val="20"/>
              </w:rPr>
              <w:t>Godziny</w:t>
            </w:r>
          </w:p>
          <w:p w14:paraId="3A4B4E66" w14:textId="77777777" w:rsidR="00A40061" w:rsidRPr="0011348F" w:rsidRDefault="00A40061" w:rsidP="005A560A">
            <w:pPr>
              <w:tabs>
                <w:tab w:val="left" w:pos="709"/>
              </w:tabs>
              <w:autoSpaceDE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348F">
              <w:rPr>
                <w:rFonts w:ascii="Arial" w:hAnsi="Arial" w:cs="Arial"/>
                <w:b/>
                <w:sz w:val="20"/>
                <w:szCs w:val="20"/>
              </w:rPr>
              <w:t>od-do</w:t>
            </w:r>
          </w:p>
        </w:tc>
      </w:tr>
      <w:tr w:rsidR="00A40061" w:rsidRPr="0011348F" w14:paraId="78585CC5" w14:textId="77777777" w:rsidTr="00ED00C1">
        <w:trPr>
          <w:trHeight w:val="762"/>
        </w:trPr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BFB6AB" w14:textId="27887350" w:rsidR="00A40061" w:rsidRPr="0011348F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A7AE37" w14:textId="38BC7FB5" w:rsidR="00A40061" w:rsidRPr="0011348F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32C54" w14:textId="327C0CB6" w:rsidR="00A40061" w:rsidRPr="0011348F" w:rsidRDefault="00A40061" w:rsidP="005A560A">
            <w:pPr>
              <w:tabs>
                <w:tab w:val="left" w:pos="709"/>
              </w:tabs>
              <w:autoSpaceDE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4AD00881" w14:textId="77777777" w:rsidR="00841A99" w:rsidRPr="0011348F" w:rsidRDefault="00841A99" w:rsidP="00841A99">
      <w:pPr>
        <w:rPr>
          <w:rFonts w:ascii="Arial" w:hAnsi="Arial" w:cs="Arial"/>
          <w:b/>
          <w:sz w:val="20"/>
          <w:szCs w:val="20"/>
        </w:rPr>
      </w:pPr>
    </w:p>
    <w:p w14:paraId="29E307B8" w14:textId="64D0E20C" w:rsidR="00841A99" w:rsidRPr="0011348F" w:rsidRDefault="00841A99" w:rsidP="0011348F">
      <w:pPr>
        <w:ind w:right="-142"/>
        <w:rPr>
          <w:sz w:val="20"/>
          <w:szCs w:val="20"/>
        </w:rPr>
      </w:pPr>
      <w:r w:rsidRPr="0011348F">
        <w:rPr>
          <w:rFonts w:ascii="Arial" w:hAnsi="Arial" w:cs="Arial"/>
          <w:b/>
          <w:sz w:val="20"/>
          <w:szCs w:val="20"/>
        </w:rPr>
        <w:t xml:space="preserve">Przyjmujący zamówienie:                             </w:t>
      </w:r>
      <w:r w:rsidRPr="0011348F">
        <w:rPr>
          <w:rFonts w:ascii="Arial" w:hAnsi="Arial" w:cs="Arial"/>
          <w:b/>
          <w:sz w:val="20"/>
          <w:szCs w:val="20"/>
        </w:rPr>
        <w:tab/>
      </w:r>
      <w:r w:rsidR="00550E95" w:rsidRPr="0011348F">
        <w:rPr>
          <w:rFonts w:ascii="Arial" w:hAnsi="Arial" w:cs="Arial"/>
          <w:b/>
          <w:sz w:val="20"/>
          <w:szCs w:val="20"/>
        </w:rPr>
        <w:t xml:space="preserve">            </w:t>
      </w:r>
      <w:r w:rsidR="0011348F" w:rsidRPr="0011348F">
        <w:rPr>
          <w:rFonts w:ascii="Arial" w:hAnsi="Arial" w:cs="Arial"/>
          <w:b/>
          <w:sz w:val="20"/>
          <w:szCs w:val="20"/>
        </w:rPr>
        <w:t xml:space="preserve">            </w:t>
      </w:r>
      <w:r w:rsidR="0011348F">
        <w:rPr>
          <w:rFonts w:ascii="Arial" w:hAnsi="Arial" w:cs="Arial"/>
          <w:b/>
          <w:sz w:val="20"/>
          <w:szCs w:val="20"/>
        </w:rPr>
        <w:t xml:space="preserve">                   </w:t>
      </w:r>
      <w:r w:rsidR="0011348F" w:rsidRPr="0011348F">
        <w:rPr>
          <w:rFonts w:ascii="Arial" w:hAnsi="Arial" w:cs="Arial"/>
          <w:b/>
          <w:sz w:val="20"/>
          <w:szCs w:val="20"/>
        </w:rPr>
        <w:t xml:space="preserve">   </w:t>
      </w:r>
      <w:r w:rsidRPr="0011348F">
        <w:rPr>
          <w:rFonts w:ascii="Arial" w:hAnsi="Arial" w:cs="Arial"/>
          <w:b/>
          <w:sz w:val="20"/>
          <w:szCs w:val="20"/>
        </w:rPr>
        <w:t>Udzielający zamówienia:</w:t>
      </w:r>
    </w:p>
    <w:p w14:paraId="05ABE2EE" w14:textId="77777777" w:rsidR="00841A99" w:rsidRPr="0011348F" w:rsidRDefault="00841A99" w:rsidP="00841A99">
      <w:pPr>
        <w:rPr>
          <w:rFonts w:ascii="Arial" w:hAnsi="Arial" w:cs="Arial"/>
          <w:sz w:val="20"/>
          <w:szCs w:val="20"/>
        </w:rPr>
      </w:pPr>
    </w:p>
    <w:p w14:paraId="2E2D8A12" w14:textId="77777777" w:rsidR="00841A99" w:rsidRDefault="00841A99" w:rsidP="00841A99">
      <w:pPr>
        <w:rPr>
          <w:rFonts w:ascii="Arial" w:hAnsi="Arial" w:cs="Arial"/>
          <w:b/>
          <w:szCs w:val="22"/>
        </w:rPr>
      </w:pPr>
    </w:p>
    <w:p w14:paraId="386F485C" w14:textId="77777777" w:rsidR="00A33FA8" w:rsidRDefault="00A33FA8">
      <w:pPr>
        <w:tabs>
          <w:tab w:val="center" w:pos="4680"/>
          <w:tab w:val="right" w:pos="10080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smallCaps/>
        </w:rPr>
      </w:pPr>
    </w:p>
    <w:p w14:paraId="66039047" w14:textId="74A5A3F2" w:rsidR="00A33FA8" w:rsidRDefault="00026F63" w:rsidP="00841A99">
      <w:pPr>
        <w:suppressAutoHyphens/>
        <w:spacing w:after="0" w:line="240" w:lineRule="auto"/>
        <w:jc w:val="center"/>
      </w:pPr>
      <w:r>
        <w:rPr>
          <w:rFonts w:ascii="Arial" w:eastAsia="Times New Roman" w:hAnsi="Arial" w:cs="Arial"/>
          <w:i/>
          <w:sz w:val="18"/>
          <w:szCs w:val="18"/>
        </w:rPr>
        <w:t>:</w:t>
      </w:r>
    </w:p>
    <w:p w14:paraId="118F75F3" w14:textId="77777777" w:rsidR="00841A99" w:rsidRPr="00841A99" w:rsidRDefault="00841A99" w:rsidP="00841A99">
      <w:pPr>
        <w:suppressAutoHyphens/>
        <w:spacing w:after="0" w:line="240" w:lineRule="auto"/>
        <w:jc w:val="center"/>
      </w:pPr>
    </w:p>
    <w:p w14:paraId="66EA5C57" w14:textId="77777777" w:rsidR="00B341D4" w:rsidRDefault="00B341D4">
      <w:pPr>
        <w:jc w:val="right"/>
        <w:rPr>
          <w:rFonts w:ascii="Arial" w:hAnsi="Arial" w:cs="Arial"/>
          <w:sz w:val="20"/>
          <w:szCs w:val="20"/>
        </w:rPr>
      </w:pPr>
    </w:p>
    <w:p w14:paraId="4209DDE4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0F923FCF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8A6A2B7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BBD415D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681626E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CA9E109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C2B16A0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C0FB172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1173A88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32D3E43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9BA556C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C6BFC35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45B74D47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41C7656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72F4770A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19BEDC08" w14:textId="77777777" w:rsidR="00A40061" w:rsidRDefault="00A40061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A076C80" w14:textId="77777777" w:rsidR="00550E95" w:rsidRDefault="00550E95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39DA6742" w14:textId="77777777" w:rsidR="00550E95" w:rsidRDefault="00550E95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0AB81304" w14:textId="77777777" w:rsidR="00550E95" w:rsidRDefault="00550E95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52BE313B" w14:textId="77777777" w:rsidR="00550E95" w:rsidRDefault="00550E95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6227D21A" w14:textId="77777777" w:rsidR="00C4442C" w:rsidRDefault="00C4442C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CB422B0" w14:textId="77777777" w:rsidR="00C4442C" w:rsidRDefault="00C4442C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23D81AF1" w14:textId="77777777" w:rsidR="00415AFB" w:rsidRDefault="00415AFB" w:rsidP="00B341D4">
      <w:pPr>
        <w:ind w:left="720" w:right="720"/>
        <w:jc w:val="right"/>
        <w:rPr>
          <w:rFonts w:ascii="Arial" w:hAnsi="Arial" w:cs="Arial"/>
          <w:sz w:val="14"/>
          <w:szCs w:val="14"/>
        </w:rPr>
      </w:pPr>
    </w:p>
    <w:p w14:paraId="584BBF59" w14:textId="77777777" w:rsidR="00415AFB" w:rsidRDefault="00415AFB" w:rsidP="00415AFB">
      <w:pPr>
        <w:rPr>
          <w:rFonts w:ascii="Arial" w:hAnsi="Arial" w:cs="Arial"/>
          <w:sz w:val="20"/>
          <w:szCs w:val="20"/>
        </w:rPr>
      </w:pPr>
    </w:p>
    <w:p w14:paraId="31B5206B" w14:textId="77777777" w:rsidR="00ED00C1" w:rsidRDefault="00ED00C1" w:rsidP="00415AFB">
      <w:pPr>
        <w:rPr>
          <w:rFonts w:ascii="Arial" w:hAnsi="Arial" w:cs="Arial"/>
          <w:sz w:val="20"/>
          <w:szCs w:val="20"/>
        </w:rPr>
      </w:pPr>
    </w:p>
    <w:p w14:paraId="0CA9826A" w14:textId="77777777" w:rsidR="00ED00C1" w:rsidRDefault="00ED00C1" w:rsidP="00415AFB">
      <w:pPr>
        <w:rPr>
          <w:rFonts w:ascii="Arial" w:hAnsi="Arial" w:cs="Arial"/>
          <w:sz w:val="20"/>
          <w:szCs w:val="20"/>
        </w:rPr>
      </w:pPr>
      <w:bookmarkStart w:id="4" w:name="_GoBack"/>
      <w:bookmarkEnd w:id="4"/>
    </w:p>
    <w:p w14:paraId="31C2E9A8" w14:textId="0618EC0F" w:rsidR="00A33FA8" w:rsidRDefault="00FD6B83">
      <w:pPr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 nr 3</w:t>
      </w:r>
      <w:r w:rsidR="002B2BB9">
        <w:rPr>
          <w:rFonts w:ascii="Arial" w:hAnsi="Arial" w:cs="Arial"/>
          <w:sz w:val="20"/>
          <w:szCs w:val="20"/>
        </w:rPr>
        <w:t xml:space="preserve"> do umowy nr </w:t>
      </w:r>
      <w:r w:rsidR="00026F63">
        <w:rPr>
          <w:rFonts w:ascii="Arial" w:hAnsi="Arial" w:cs="Arial"/>
          <w:sz w:val="20"/>
          <w:szCs w:val="20"/>
        </w:rPr>
        <w:t>/KO/202</w:t>
      </w:r>
      <w:r w:rsidR="00415AFB">
        <w:rPr>
          <w:rFonts w:ascii="Arial" w:hAnsi="Arial" w:cs="Arial"/>
          <w:sz w:val="20"/>
          <w:szCs w:val="20"/>
        </w:rPr>
        <w:t>5</w:t>
      </w:r>
    </w:p>
    <w:p w14:paraId="1D8AA128" w14:textId="77777777" w:rsidR="00A33FA8" w:rsidRDefault="00A33FA8">
      <w:pPr>
        <w:jc w:val="both"/>
        <w:rPr>
          <w:rFonts w:ascii="Arial" w:hAnsi="Arial" w:cs="Arial"/>
        </w:rPr>
      </w:pPr>
    </w:p>
    <w:p w14:paraId="6A554E2D" w14:textId="77777777" w:rsidR="00A33FA8" w:rsidRDefault="00A33FA8">
      <w:pPr>
        <w:jc w:val="both"/>
        <w:rPr>
          <w:rFonts w:ascii="Arial" w:hAnsi="Arial" w:cs="Arial"/>
        </w:rPr>
      </w:pPr>
    </w:p>
    <w:p w14:paraId="65A4FB99" w14:textId="77777777" w:rsidR="00A33FA8" w:rsidRDefault="00A33FA8">
      <w:pPr>
        <w:jc w:val="both"/>
        <w:rPr>
          <w:rFonts w:ascii="Arial" w:hAnsi="Arial" w:cs="Arial"/>
        </w:rPr>
      </w:pPr>
    </w:p>
    <w:p w14:paraId="055501F7" w14:textId="77777777" w:rsidR="00A33FA8" w:rsidRDefault="00026F63">
      <w:pPr>
        <w:jc w:val="both"/>
      </w:pPr>
      <w:r>
        <w:rPr>
          <w:rFonts w:ascii="Arial" w:hAnsi="Arial" w:cs="Arial"/>
          <w:i/>
        </w:rPr>
        <w:t>…......................................................</w:t>
      </w:r>
    </w:p>
    <w:p w14:paraId="29390AFE" w14:textId="77777777" w:rsidR="00A33FA8" w:rsidRDefault="00026F63">
      <w:pPr>
        <w:jc w:val="both"/>
      </w:pPr>
      <w:r>
        <w:rPr>
          <w:rFonts w:ascii="Arial" w:hAnsi="Arial" w:cs="Arial"/>
          <w:i/>
        </w:rPr>
        <w:t xml:space="preserve">            imię i nazwisko</w:t>
      </w:r>
    </w:p>
    <w:p w14:paraId="0C6776D6" w14:textId="77777777" w:rsidR="00A33FA8" w:rsidRDefault="00A33FA8">
      <w:pPr>
        <w:jc w:val="both"/>
        <w:rPr>
          <w:rFonts w:ascii="Arial" w:hAnsi="Arial" w:cs="Arial"/>
        </w:rPr>
      </w:pPr>
    </w:p>
    <w:p w14:paraId="7846AAEF" w14:textId="77777777" w:rsidR="00A33FA8" w:rsidRDefault="00026F63">
      <w:pPr>
        <w:jc w:val="both"/>
      </w:pPr>
      <w:r>
        <w:rPr>
          <w:rFonts w:ascii="Arial" w:hAnsi="Arial" w:cs="Arial"/>
          <w:i/>
        </w:rPr>
        <w:t xml:space="preserve">Nr umowy …...................................................                                                                </w:t>
      </w:r>
    </w:p>
    <w:p w14:paraId="4A187FB2" w14:textId="77777777" w:rsidR="00A33FA8" w:rsidRDefault="00026F63">
      <w:pPr>
        <w:jc w:val="both"/>
      </w:pPr>
      <w:r>
        <w:rPr>
          <w:rFonts w:ascii="Arial" w:hAnsi="Arial" w:cs="Arial"/>
          <w:i/>
        </w:rPr>
        <w:t xml:space="preserve"> </w:t>
      </w:r>
    </w:p>
    <w:p w14:paraId="28E7A6A8" w14:textId="77777777" w:rsidR="00A33FA8" w:rsidRDefault="00026F63">
      <w:pPr>
        <w:jc w:val="both"/>
      </w:pPr>
      <w:r>
        <w:rPr>
          <w:rFonts w:ascii="Arial" w:hAnsi="Arial" w:cs="Arial"/>
          <w:i/>
        </w:rPr>
        <w:t xml:space="preserve">                                                                                          </w:t>
      </w:r>
      <w:r>
        <w:rPr>
          <w:rFonts w:ascii="Arial" w:hAnsi="Arial" w:cs="Arial"/>
        </w:rPr>
        <w:t>Przemyśl, dnia ……………………….</w:t>
      </w:r>
    </w:p>
    <w:p w14:paraId="631F6B6A" w14:textId="77777777" w:rsidR="00A33FA8" w:rsidRDefault="00A33FA8">
      <w:pPr>
        <w:jc w:val="both"/>
        <w:rPr>
          <w:rFonts w:ascii="Arial" w:hAnsi="Arial" w:cs="Arial"/>
        </w:rPr>
      </w:pPr>
    </w:p>
    <w:p w14:paraId="47689FFE" w14:textId="77777777" w:rsidR="00A33FA8" w:rsidRDefault="00026F63">
      <w:pPr>
        <w:jc w:val="center"/>
      </w:pPr>
      <w:r>
        <w:rPr>
          <w:rFonts w:ascii="Arial" w:hAnsi="Arial" w:cs="Arial"/>
          <w:b/>
        </w:rPr>
        <w:t>Dyrektor</w:t>
      </w:r>
    </w:p>
    <w:p w14:paraId="13CEAEFD" w14:textId="77777777" w:rsidR="00A33FA8" w:rsidRDefault="00026F63">
      <w:pPr>
        <w:jc w:val="center"/>
      </w:pPr>
      <w:r>
        <w:rPr>
          <w:rFonts w:ascii="Arial" w:hAnsi="Arial" w:cs="Arial"/>
          <w:b/>
        </w:rPr>
        <w:t>Wojewódzkiego  Szpitala im. Św. Ojca Pio</w:t>
      </w:r>
    </w:p>
    <w:p w14:paraId="7B1BDFF8" w14:textId="77777777" w:rsidR="00A33FA8" w:rsidRDefault="00026F63">
      <w:pPr>
        <w:jc w:val="center"/>
      </w:pPr>
      <w:r>
        <w:rPr>
          <w:rFonts w:ascii="Arial" w:hAnsi="Arial" w:cs="Arial"/>
          <w:b/>
        </w:rPr>
        <w:t>w Przemyślu</w:t>
      </w:r>
    </w:p>
    <w:p w14:paraId="776C38E8" w14:textId="77777777" w:rsidR="00A33FA8" w:rsidRDefault="00A33FA8">
      <w:pPr>
        <w:jc w:val="both"/>
        <w:rPr>
          <w:rFonts w:ascii="Arial" w:hAnsi="Arial" w:cs="Arial"/>
        </w:rPr>
      </w:pPr>
    </w:p>
    <w:p w14:paraId="7015C12A" w14:textId="77777777" w:rsidR="00A33FA8" w:rsidRDefault="00A33FA8">
      <w:pPr>
        <w:jc w:val="both"/>
        <w:rPr>
          <w:rFonts w:ascii="Arial" w:hAnsi="Arial" w:cs="Arial"/>
        </w:rPr>
      </w:pPr>
    </w:p>
    <w:p w14:paraId="0DA04E3D" w14:textId="3A895F2A" w:rsidR="00A33FA8" w:rsidRDefault="00026F63">
      <w:pPr>
        <w:spacing w:line="360" w:lineRule="auto"/>
        <w:ind w:firstLine="709"/>
        <w:jc w:val="both"/>
      </w:pPr>
      <w:r>
        <w:rPr>
          <w:rFonts w:ascii="Arial" w:hAnsi="Arial" w:cs="Arial"/>
        </w:rPr>
        <w:t>Uprzejmie informuję, że w dniach od …....................................... do …......................................... nie będę świadczyć usług w ……………………………. (podać dokładną nazwę i lokalizację) Wojewódzkiego Szpitala im. Św. Ojca Pio w Przemyślu.</w:t>
      </w:r>
    </w:p>
    <w:p w14:paraId="59E635E0" w14:textId="77777777" w:rsidR="00A33FA8" w:rsidRDefault="00A33FA8">
      <w:pPr>
        <w:jc w:val="both"/>
        <w:rPr>
          <w:rFonts w:ascii="Arial" w:hAnsi="Arial" w:cs="Arial"/>
        </w:rPr>
      </w:pPr>
    </w:p>
    <w:p w14:paraId="6FADC9A9" w14:textId="77777777" w:rsidR="00A33FA8" w:rsidRDefault="00A33FA8">
      <w:pPr>
        <w:jc w:val="both"/>
        <w:rPr>
          <w:rFonts w:ascii="Arial" w:hAnsi="Arial" w:cs="Arial"/>
        </w:rPr>
      </w:pPr>
    </w:p>
    <w:p w14:paraId="791E38D3" w14:textId="77777777" w:rsidR="00A33FA8" w:rsidRDefault="00A33FA8">
      <w:pPr>
        <w:jc w:val="both"/>
        <w:rPr>
          <w:rFonts w:ascii="Arial" w:hAnsi="Arial" w:cs="Arial"/>
        </w:rPr>
      </w:pPr>
    </w:p>
    <w:p w14:paraId="1776EE2A" w14:textId="77777777" w:rsidR="00A33FA8" w:rsidRDefault="00026F63">
      <w:pPr>
        <w:jc w:val="both"/>
        <w:rPr>
          <w:rFonts w:ascii="Arial" w:hAnsi="Arial" w:cs="Arial"/>
        </w:rPr>
      </w:pPr>
      <w:r>
        <w:rPr>
          <w:rFonts w:ascii="Arial" w:hAnsi="Arial" w:cs="Arial"/>
          <w:i/>
          <w:iCs/>
        </w:rPr>
        <w:t xml:space="preserve">                                                                                                            </w:t>
      </w:r>
    </w:p>
    <w:p w14:paraId="489B904F" w14:textId="77777777" w:rsidR="00A33FA8" w:rsidRDefault="00026F63">
      <w:pPr>
        <w:jc w:val="both"/>
      </w:pPr>
      <w:r>
        <w:rPr>
          <w:rFonts w:ascii="Arial" w:hAnsi="Arial" w:cs="Arial"/>
          <w:i/>
          <w:iCs/>
        </w:rPr>
        <w:t>…..............................................................</w:t>
      </w:r>
    </w:p>
    <w:p w14:paraId="12FBF261" w14:textId="77777777" w:rsidR="00A33FA8" w:rsidRDefault="00026F63">
      <w:pPr>
        <w:jc w:val="both"/>
      </w:pPr>
      <w:r>
        <w:rPr>
          <w:rFonts w:ascii="Arial" w:hAnsi="Arial" w:cs="Arial"/>
          <w:i/>
          <w:iCs/>
        </w:rPr>
        <w:t xml:space="preserve">/akceptacja Udzielającego zamówienia/        </w:t>
      </w:r>
    </w:p>
    <w:p w14:paraId="668E383F" w14:textId="77777777" w:rsidR="00A33FA8" w:rsidRDefault="00A33FA8">
      <w:pPr>
        <w:jc w:val="both"/>
        <w:rPr>
          <w:rFonts w:ascii="Arial" w:hAnsi="Arial" w:cs="Arial"/>
        </w:rPr>
      </w:pPr>
    </w:p>
    <w:p w14:paraId="7910ADE3" w14:textId="77777777" w:rsidR="00A33FA8" w:rsidRDefault="00A33FA8">
      <w:pPr>
        <w:jc w:val="both"/>
        <w:rPr>
          <w:rFonts w:ascii="Arial" w:hAnsi="Arial" w:cs="Arial"/>
        </w:rPr>
      </w:pPr>
    </w:p>
    <w:p w14:paraId="0FEBD7FA" w14:textId="77777777" w:rsidR="00A33FA8" w:rsidRDefault="00A33FA8">
      <w:pPr>
        <w:jc w:val="both"/>
        <w:rPr>
          <w:rFonts w:ascii="Arial" w:hAnsi="Arial" w:cs="Arial"/>
        </w:rPr>
      </w:pPr>
    </w:p>
    <w:p w14:paraId="4314A925" w14:textId="77777777" w:rsidR="00A40061" w:rsidRDefault="00A40061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sectPr w:rsidR="00A40061" w:rsidSect="00ED00C1">
      <w:footerReference w:type="default" r:id="rId8"/>
      <w:pgSz w:w="11906" w:h="16838"/>
      <w:pgMar w:top="993" w:right="1417" w:bottom="127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0343BD" w14:textId="77777777" w:rsidR="00381A74" w:rsidRDefault="00381A74">
      <w:pPr>
        <w:spacing w:after="0" w:line="240" w:lineRule="auto"/>
      </w:pPr>
      <w:r>
        <w:separator/>
      </w:r>
    </w:p>
  </w:endnote>
  <w:endnote w:type="continuationSeparator" w:id="0">
    <w:p w14:paraId="651FB424" w14:textId="77777777" w:rsidR="00381A74" w:rsidRDefault="00381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SimSun;宋体">
    <w:panose1 w:val="00000000000000000000"/>
    <w:charset w:val="80"/>
    <w:family w:val="roman"/>
    <w:notTrueType/>
    <w:pitch w:val="default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1682515"/>
      <w:docPartObj>
        <w:docPartGallery w:val="Page Numbers (Bottom of Page)"/>
        <w:docPartUnique/>
      </w:docPartObj>
    </w:sdtPr>
    <w:sdtEndPr/>
    <w:sdtContent>
      <w:p w14:paraId="2B3C7B58" w14:textId="77777777" w:rsidR="00A33FA8" w:rsidRDefault="00026F63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ED00C1">
          <w:rPr>
            <w:noProof/>
          </w:rPr>
          <w:t>8</w:t>
        </w:r>
        <w:r>
          <w:fldChar w:fldCharType="end"/>
        </w:r>
      </w:p>
    </w:sdtContent>
  </w:sdt>
  <w:p w14:paraId="4A54B463" w14:textId="77777777" w:rsidR="00A33FA8" w:rsidRDefault="00A33F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8F503C" w14:textId="77777777" w:rsidR="00381A74" w:rsidRDefault="00381A74">
      <w:pPr>
        <w:spacing w:after="0" w:line="240" w:lineRule="auto"/>
      </w:pPr>
      <w:r>
        <w:separator/>
      </w:r>
    </w:p>
  </w:footnote>
  <w:footnote w:type="continuationSeparator" w:id="0">
    <w:p w14:paraId="15450997" w14:textId="77777777" w:rsidR="00381A74" w:rsidRDefault="00381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5"/>
    <w:multiLevelType w:val="multilevel"/>
    <w:tmpl w:val="41C6CA34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407400E"/>
    <w:multiLevelType w:val="multilevel"/>
    <w:tmpl w:val="3FFC1BE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076F615B"/>
    <w:multiLevelType w:val="multilevel"/>
    <w:tmpl w:val="73BC66B6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7C33769"/>
    <w:multiLevelType w:val="multilevel"/>
    <w:tmpl w:val="0D3E7B78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5C0660"/>
    <w:multiLevelType w:val="multilevel"/>
    <w:tmpl w:val="68FE3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B47FE1"/>
    <w:multiLevelType w:val="multilevel"/>
    <w:tmpl w:val="5B2E6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BD785F"/>
    <w:multiLevelType w:val="multilevel"/>
    <w:tmpl w:val="60D085E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514234"/>
    <w:multiLevelType w:val="multilevel"/>
    <w:tmpl w:val="1D1292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3E0271"/>
    <w:multiLevelType w:val="multilevel"/>
    <w:tmpl w:val="C17AF368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2E032A"/>
    <w:multiLevelType w:val="multilevel"/>
    <w:tmpl w:val="45F6682E"/>
    <w:lvl w:ilvl="0">
      <w:start w:val="1"/>
      <w:numFmt w:val="decimal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053" w:hanging="360"/>
      </w:pPr>
    </w:lvl>
    <w:lvl w:ilvl="2">
      <w:start w:val="1"/>
      <w:numFmt w:val="lowerRoman"/>
      <w:lvlText w:val="%3."/>
      <w:lvlJc w:val="right"/>
      <w:pPr>
        <w:ind w:left="1773" w:hanging="180"/>
      </w:pPr>
    </w:lvl>
    <w:lvl w:ilvl="3">
      <w:start w:val="1"/>
      <w:numFmt w:val="decimal"/>
      <w:lvlText w:val="%4."/>
      <w:lvlJc w:val="left"/>
      <w:pPr>
        <w:ind w:left="2493" w:hanging="360"/>
      </w:pPr>
    </w:lvl>
    <w:lvl w:ilvl="4">
      <w:start w:val="1"/>
      <w:numFmt w:val="lowerLetter"/>
      <w:lvlText w:val="%5."/>
      <w:lvlJc w:val="left"/>
      <w:pPr>
        <w:ind w:left="3213" w:hanging="360"/>
      </w:pPr>
    </w:lvl>
    <w:lvl w:ilvl="5">
      <w:start w:val="1"/>
      <w:numFmt w:val="lowerRoman"/>
      <w:lvlText w:val="%6."/>
      <w:lvlJc w:val="right"/>
      <w:pPr>
        <w:ind w:left="3933" w:hanging="180"/>
      </w:pPr>
    </w:lvl>
    <w:lvl w:ilvl="6">
      <w:start w:val="1"/>
      <w:numFmt w:val="decimal"/>
      <w:lvlText w:val="%7."/>
      <w:lvlJc w:val="left"/>
      <w:pPr>
        <w:ind w:left="4653" w:hanging="360"/>
      </w:pPr>
    </w:lvl>
    <w:lvl w:ilvl="7">
      <w:start w:val="1"/>
      <w:numFmt w:val="lowerLetter"/>
      <w:lvlText w:val="%8."/>
      <w:lvlJc w:val="left"/>
      <w:pPr>
        <w:ind w:left="5373" w:hanging="360"/>
      </w:pPr>
    </w:lvl>
    <w:lvl w:ilvl="8">
      <w:start w:val="1"/>
      <w:numFmt w:val="lowerRoman"/>
      <w:lvlText w:val="%9."/>
      <w:lvlJc w:val="right"/>
      <w:pPr>
        <w:ind w:left="6093" w:hanging="180"/>
      </w:pPr>
    </w:lvl>
  </w:abstractNum>
  <w:abstractNum w:abstractNumId="14" w15:restartNumberingAfterBreak="0">
    <w:nsid w:val="3BCB20B8"/>
    <w:multiLevelType w:val="multilevel"/>
    <w:tmpl w:val="BD04E25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5158F5"/>
    <w:multiLevelType w:val="hybridMultilevel"/>
    <w:tmpl w:val="D1E621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AE41AB"/>
    <w:multiLevelType w:val="multilevel"/>
    <w:tmpl w:val="DA0218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C1044FD"/>
    <w:multiLevelType w:val="multilevel"/>
    <w:tmpl w:val="A836B32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447A49"/>
    <w:multiLevelType w:val="multilevel"/>
    <w:tmpl w:val="EA1CE74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Arial" w:hAnsi="Arial" w:cs="Arial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28F5021"/>
    <w:multiLevelType w:val="multilevel"/>
    <w:tmpl w:val="A7AE3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639B7B73"/>
    <w:multiLevelType w:val="multilevel"/>
    <w:tmpl w:val="949A5D56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5D4F58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7AC05E43"/>
    <w:multiLevelType w:val="multilevel"/>
    <w:tmpl w:val="D4EAAE2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DEA4BAF"/>
    <w:multiLevelType w:val="multilevel"/>
    <w:tmpl w:val="67DCEC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b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9"/>
  </w:num>
  <w:num w:numId="3">
    <w:abstractNumId w:val="18"/>
  </w:num>
  <w:num w:numId="4">
    <w:abstractNumId w:val="23"/>
  </w:num>
  <w:num w:numId="5">
    <w:abstractNumId w:val="11"/>
  </w:num>
  <w:num w:numId="6">
    <w:abstractNumId w:val="22"/>
  </w:num>
  <w:num w:numId="7">
    <w:abstractNumId w:val="20"/>
  </w:num>
  <w:num w:numId="8">
    <w:abstractNumId w:val="12"/>
  </w:num>
  <w:num w:numId="9">
    <w:abstractNumId w:val="17"/>
  </w:num>
  <w:num w:numId="10">
    <w:abstractNumId w:val="14"/>
  </w:num>
  <w:num w:numId="11">
    <w:abstractNumId w:val="7"/>
  </w:num>
  <w:num w:numId="12">
    <w:abstractNumId w:val="8"/>
  </w:num>
  <w:num w:numId="13">
    <w:abstractNumId w:val="10"/>
  </w:num>
  <w:num w:numId="14">
    <w:abstractNumId w:val="9"/>
  </w:num>
  <w:num w:numId="15">
    <w:abstractNumId w:val="13"/>
  </w:num>
  <w:num w:numId="16">
    <w:abstractNumId w:val="16"/>
  </w:num>
  <w:num w:numId="17">
    <w:abstractNumId w:val="5"/>
  </w:num>
  <w:num w:numId="18">
    <w:abstractNumId w:val="15"/>
  </w:num>
  <w:num w:numId="19">
    <w:abstractNumId w:val="21"/>
  </w:num>
  <w:num w:numId="20">
    <w:abstractNumId w:val="1"/>
  </w:num>
  <w:num w:numId="21">
    <w:abstractNumId w:val="2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FA8"/>
    <w:rsid w:val="0001344B"/>
    <w:rsid w:val="00026F63"/>
    <w:rsid w:val="0011348F"/>
    <w:rsid w:val="001B064D"/>
    <w:rsid w:val="001E6F71"/>
    <w:rsid w:val="00226562"/>
    <w:rsid w:val="002864A1"/>
    <w:rsid w:val="002B2BB9"/>
    <w:rsid w:val="0032653D"/>
    <w:rsid w:val="003801C0"/>
    <w:rsid w:val="00381A74"/>
    <w:rsid w:val="00415AFB"/>
    <w:rsid w:val="00537ADB"/>
    <w:rsid w:val="00550E95"/>
    <w:rsid w:val="00673C86"/>
    <w:rsid w:val="006C3FD6"/>
    <w:rsid w:val="00731D77"/>
    <w:rsid w:val="007B34ED"/>
    <w:rsid w:val="0080791E"/>
    <w:rsid w:val="00841A99"/>
    <w:rsid w:val="00866DBC"/>
    <w:rsid w:val="008C23C4"/>
    <w:rsid w:val="008C7C88"/>
    <w:rsid w:val="008D3241"/>
    <w:rsid w:val="00903BEA"/>
    <w:rsid w:val="00930C6E"/>
    <w:rsid w:val="00947715"/>
    <w:rsid w:val="009678E0"/>
    <w:rsid w:val="009E57DC"/>
    <w:rsid w:val="00A2496D"/>
    <w:rsid w:val="00A33FA8"/>
    <w:rsid w:val="00A40061"/>
    <w:rsid w:val="00B341D4"/>
    <w:rsid w:val="00B5041B"/>
    <w:rsid w:val="00B73511"/>
    <w:rsid w:val="00C0500A"/>
    <w:rsid w:val="00C4442C"/>
    <w:rsid w:val="00C93D6F"/>
    <w:rsid w:val="00CC35B4"/>
    <w:rsid w:val="00DA7999"/>
    <w:rsid w:val="00E95CDB"/>
    <w:rsid w:val="00ED00C1"/>
    <w:rsid w:val="00FD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828D5EC"/>
  <w15:docId w15:val="{F01192C0-B60C-44EC-B3ED-02BE90007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StopkaZnak">
    <w:name w:val="Stopka Znak"/>
    <w:basedOn w:val="Domylnaczcionkaakapitu"/>
    <w:link w:val="Stopka"/>
    <w:uiPriority w:val="99"/>
    <w:qFormat/>
    <w:rsid w:val="00B11F32"/>
    <w:rPr>
      <w:sz w:val="22"/>
    </w:rPr>
  </w:style>
  <w:style w:type="character" w:customStyle="1" w:styleId="TekstkomentarzaZnak1">
    <w:name w:val="Tekst komentarza Znak1"/>
    <w:qFormat/>
    <w:rPr>
      <w:kern w:val="2"/>
      <w:lang w:eastAsia="zh-CN"/>
    </w:rPr>
  </w:style>
  <w:style w:type="character" w:customStyle="1" w:styleId="Odwoaniedokomentarza3">
    <w:name w:val="Odwołanie do komentarza3"/>
    <w:qFormat/>
    <w:rPr>
      <w:sz w:val="16"/>
      <w:szCs w:val="16"/>
    </w:rPr>
  </w:style>
  <w:style w:type="character" w:customStyle="1" w:styleId="WW8Num39z1">
    <w:name w:val="WW8Num39z1"/>
    <w:qFormat/>
  </w:style>
  <w:style w:type="character" w:customStyle="1" w:styleId="WW8Num40z0">
    <w:name w:val="WW8Num40z0"/>
    <w:qFormat/>
  </w:style>
  <w:style w:type="character" w:customStyle="1" w:styleId="WW8Num40z1">
    <w:name w:val="WW8Num40z1"/>
    <w:qFormat/>
  </w:style>
  <w:style w:type="character" w:customStyle="1" w:styleId="WW8Num40z2">
    <w:name w:val="WW8Num40z2"/>
    <w:qFormat/>
  </w:style>
  <w:style w:type="character" w:customStyle="1" w:styleId="WW8Num40z3">
    <w:name w:val="WW8Num40z3"/>
    <w:qFormat/>
  </w:style>
  <w:style w:type="character" w:customStyle="1" w:styleId="WW8Num40z4">
    <w:name w:val="WW8Num40z4"/>
    <w:qFormat/>
  </w:style>
  <w:style w:type="character" w:customStyle="1" w:styleId="WW8Num40z5">
    <w:name w:val="WW8Num40z5"/>
    <w:qFormat/>
  </w:style>
  <w:style w:type="character" w:customStyle="1" w:styleId="WW8Num40z6">
    <w:name w:val="WW8Num40z6"/>
    <w:qFormat/>
  </w:style>
  <w:style w:type="character" w:customStyle="1" w:styleId="WW8Num40z7">
    <w:name w:val="WW8Num40z7"/>
    <w:qFormat/>
  </w:style>
  <w:style w:type="character" w:customStyle="1" w:styleId="WW8Num40z8">
    <w:name w:val="WW8Num40z8"/>
    <w:qFormat/>
  </w:style>
  <w:style w:type="character" w:customStyle="1" w:styleId="WW8Num41z0">
    <w:name w:val="WW8Num41z0"/>
    <w:qFormat/>
    <w:rPr>
      <w:b w:val="0"/>
    </w:rPr>
  </w:style>
  <w:style w:type="character" w:customStyle="1" w:styleId="WW8Num41z1">
    <w:name w:val="WW8Num41z1"/>
    <w:qFormat/>
  </w:style>
  <w:style w:type="character" w:customStyle="1" w:styleId="WW8Num41z2">
    <w:name w:val="WW8Num41z2"/>
    <w:qFormat/>
  </w:style>
  <w:style w:type="character" w:customStyle="1" w:styleId="WW8Num41z3">
    <w:name w:val="WW8Num41z3"/>
    <w:qFormat/>
  </w:style>
  <w:style w:type="character" w:customStyle="1" w:styleId="WW8Num41z4">
    <w:name w:val="WW8Num41z4"/>
    <w:qFormat/>
  </w:style>
  <w:style w:type="character" w:customStyle="1" w:styleId="WW8Num41z5">
    <w:name w:val="WW8Num41z5"/>
    <w:qFormat/>
  </w:style>
  <w:style w:type="character" w:customStyle="1" w:styleId="WW8Num41z6">
    <w:name w:val="WW8Num41z6"/>
    <w:qFormat/>
  </w:style>
  <w:style w:type="character" w:customStyle="1" w:styleId="WW8Num41z7">
    <w:name w:val="WW8Num41z7"/>
    <w:qFormat/>
  </w:style>
  <w:style w:type="character" w:customStyle="1" w:styleId="WW8Num41z8">
    <w:name w:val="WW8Num41z8"/>
    <w:qFormat/>
  </w:style>
  <w:style w:type="character" w:customStyle="1" w:styleId="WW8Num42z0">
    <w:name w:val="WW8Num42z0"/>
    <w:qFormat/>
    <w:rPr>
      <w:rFonts w:cs="Arial"/>
    </w:rPr>
  </w:style>
  <w:style w:type="character" w:customStyle="1" w:styleId="WW8Num42z1">
    <w:name w:val="WW8Num42z1"/>
    <w:qFormat/>
  </w:style>
  <w:style w:type="character" w:customStyle="1" w:styleId="WW8Num42z2">
    <w:name w:val="WW8Num42z2"/>
    <w:qFormat/>
  </w:style>
  <w:style w:type="character" w:customStyle="1" w:styleId="WW8Num42z3">
    <w:name w:val="WW8Num42z3"/>
    <w:qFormat/>
  </w:style>
  <w:style w:type="character" w:customStyle="1" w:styleId="WW8Num42z4">
    <w:name w:val="WW8Num42z4"/>
    <w:qFormat/>
  </w:style>
  <w:style w:type="character" w:customStyle="1" w:styleId="WW8Num42z5">
    <w:name w:val="WW8Num42z5"/>
    <w:qFormat/>
  </w:style>
  <w:style w:type="character" w:customStyle="1" w:styleId="WW8Num42z6">
    <w:name w:val="WW8Num42z6"/>
    <w:qFormat/>
  </w:style>
  <w:style w:type="character" w:customStyle="1" w:styleId="WW8Num42z7">
    <w:name w:val="WW8Num42z7"/>
    <w:qFormat/>
  </w:style>
  <w:style w:type="character" w:customStyle="1" w:styleId="WW8Num42z8">
    <w:name w:val="WW8Num42z8"/>
    <w:qFormat/>
  </w:style>
  <w:style w:type="character" w:customStyle="1" w:styleId="WW8Num43z0">
    <w:name w:val="WW8Num43z0"/>
    <w:qFormat/>
    <w:rPr>
      <w:rFonts w:ascii="Arial" w:hAnsi="Arial" w:cs="Arial"/>
      <w:sz w:val="20"/>
      <w:szCs w:val="20"/>
    </w:rPr>
  </w:style>
  <w:style w:type="character" w:customStyle="1" w:styleId="WW8Num43z2">
    <w:name w:val="WW8Num43z2"/>
    <w:qFormat/>
  </w:style>
  <w:style w:type="character" w:customStyle="1" w:styleId="WW8Num43z3">
    <w:name w:val="WW8Num43z3"/>
    <w:qFormat/>
  </w:style>
  <w:style w:type="character" w:customStyle="1" w:styleId="WW8Num43z4">
    <w:name w:val="WW8Num43z4"/>
    <w:qFormat/>
  </w:style>
  <w:style w:type="character" w:customStyle="1" w:styleId="WW8Num43z5">
    <w:name w:val="WW8Num43z5"/>
    <w:qFormat/>
  </w:style>
  <w:style w:type="character" w:customStyle="1" w:styleId="WW8Num43z6">
    <w:name w:val="WW8Num43z6"/>
    <w:qFormat/>
  </w:style>
  <w:style w:type="character" w:customStyle="1" w:styleId="WW8Num43z7">
    <w:name w:val="WW8Num43z7"/>
    <w:qFormat/>
  </w:style>
  <w:style w:type="character" w:customStyle="1" w:styleId="WW8Num43z8">
    <w:name w:val="WW8Num43z8"/>
    <w:qFormat/>
  </w:style>
  <w:style w:type="character" w:customStyle="1" w:styleId="WW8Num44z0">
    <w:name w:val="WW8Num44z0"/>
    <w:qFormat/>
  </w:style>
  <w:style w:type="character" w:customStyle="1" w:styleId="WW8Num44z1">
    <w:name w:val="WW8Num44z1"/>
    <w:qFormat/>
    <w:rPr>
      <w:rFonts w:ascii="Courier New" w:hAnsi="Courier New" w:cs="Courier New"/>
    </w:rPr>
  </w:style>
  <w:style w:type="character" w:customStyle="1" w:styleId="WW8Num44z2">
    <w:name w:val="WW8Num44z2"/>
    <w:qFormat/>
    <w:rPr>
      <w:rFonts w:ascii="Wingdings" w:hAnsi="Wingdings" w:cs="Wingdings"/>
    </w:rPr>
  </w:style>
  <w:style w:type="character" w:customStyle="1" w:styleId="WW8Num44z3">
    <w:name w:val="WW8Num44z3"/>
    <w:qFormat/>
    <w:rPr>
      <w:rFonts w:ascii="Symbol" w:hAnsi="Symbol" w:cs="Symbol"/>
    </w:rPr>
  </w:style>
  <w:style w:type="character" w:customStyle="1" w:styleId="Odwoaniedokomentarza2">
    <w:name w:val="Odwołanie do komentarza2"/>
    <w:qFormat/>
    <w:rPr>
      <w:sz w:val="16"/>
      <w:szCs w:val="16"/>
    </w:rPr>
  </w:style>
  <w:style w:type="character" w:customStyle="1" w:styleId="TekstkomentarzaZnak">
    <w:name w:val="Tekst komentarza Znak"/>
    <w:qFormat/>
    <w:rPr>
      <w:lang w:eastAsia="zh-CN"/>
    </w:rPr>
  </w:style>
  <w:style w:type="character" w:customStyle="1" w:styleId="TekstprzypisukocowegoZnak">
    <w:name w:val="Tekst przypisu końcowego Znak"/>
    <w:qFormat/>
    <w:rPr>
      <w:lang w:eastAsia="zh-CN"/>
    </w:rPr>
  </w:style>
  <w:style w:type="character" w:customStyle="1" w:styleId="Znakiprzypiswkocowych">
    <w:name w:val="Znaki przypisów końcowych"/>
    <w:qFormat/>
    <w:rPr>
      <w:vertAlign w:val="superscript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Odwoaniedokomentarza1">
    <w:name w:val="Odwołanie do komentarza1"/>
    <w:qFormat/>
    <w:rPr>
      <w:sz w:val="16"/>
      <w:szCs w:val="16"/>
    </w:rPr>
  </w:style>
  <w:style w:type="character" w:customStyle="1" w:styleId="Domylnaczcionkaakapitu1">
    <w:name w:val="Domyślna czcionka akapitu1"/>
    <w:qFormat/>
  </w:style>
  <w:style w:type="character" w:customStyle="1" w:styleId="Domylnaczcionkaakapitu2">
    <w:name w:val="Domyślna czcionka akapitu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</w:style>
  <w:style w:type="character" w:customStyle="1" w:styleId="WW8Num39z2">
    <w:name w:val="WW8Num39z2"/>
    <w:qFormat/>
  </w:style>
  <w:style w:type="character" w:customStyle="1" w:styleId="WW8Num39z0">
    <w:name w:val="WW8Num39z0"/>
    <w:qFormat/>
  </w:style>
  <w:style w:type="character" w:customStyle="1" w:styleId="Domylnaczcionkaakapitu3">
    <w:name w:val="Domyślna czcionka akapitu3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8z0">
    <w:name w:val="WW8Num38z0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</w:style>
  <w:style w:type="character" w:customStyle="1" w:styleId="WW8Num37z2">
    <w:name w:val="WW8Num37z2"/>
    <w:qFormat/>
  </w:style>
  <w:style w:type="character" w:customStyle="1" w:styleId="WW8Num37z1">
    <w:name w:val="WW8Num37z1"/>
    <w:qFormat/>
  </w:style>
  <w:style w:type="character" w:customStyle="1" w:styleId="WW8Num37z0">
    <w:name w:val="WW8Num37z0"/>
    <w:qFormat/>
    <w:rPr>
      <w:rFonts w:ascii="Arial" w:hAnsi="Arial" w:cs="Arial"/>
      <w:sz w:val="20"/>
      <w:szCs w:val="20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</w:style>
  <w:style w:type="character" w:customStyle="1" w:styleId="WW8Num36z2">
    <w:name w:val="WW8Num36z2"/>
    <w:qFormat/>
  </w:style>
  <w:style w:type="character" w:customStyle="1" w:styleId="WW8Num36z1">
    <w:name w:val="WW8Num36z1"/>
    <w:qFormat/>
  </w:style>
  <w:style w:type="character" w:customStyle="1" w:styleId="WW8Num36z0">
    <w:name w:val="WW8Num36z0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</w:style>
  <w:style w:type="character" w:customStyle="1" w:styleId="WW8Num35z2">
    <w:name w:val="WW8Num35z2"/>
    <w:qFormat/>
  </w:style>
  <w:style w:type="character" w:customStyle="1" w:styleId="WW8Num35z1">
    <w:name w:val="WW8Num35z1"/>
    <w:qFormat/>
  </w:style>
  <w:style w:type="character" w:customStyle="1" w:styleId="WW8Num35z0">
    <w:name w:val="WW8Num35z0"/>
    <w:qFormat/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</w:style>
  <w:style w:type="character" w:customStyle="1" w:styleId="WW8Num34z2">
    <w:name w:val="WW8Num34z2"/>
    <w:qFormat/>
  </w:style>
  <w:style w:type="character" w:customStyle="1" w:styleId="WW8Num34z1">
    <w:name w:val="WW8Num34z1"/>
    <w:qFormat/>
  </w:style>
  <w:style w:type="character" w:customStyle="1" w:styleId="WW8Num34z0">
    <w:name w:val="WW8Num34z0"/>
    <w:qFormat/>
    <w:rPr>
      <w:rFonts w:ascii="Arial" w:hAnsi="Arial" w:cs="Arial"/>
      <w:bCs/>
      <w:sz w:val="20"/>
      <w:szCs w:val="20"/>
    </w:rPr>
  </w:style>
  <w:style w:type="character" w:customStyle="1" w:styleId="WW8Num33z8">
    <w:name w:val="WW8Num33z8"/>
    <w:qFormat/>
  </w:style>
  <w:style w:type="character" w:customStyle="1" w:styleId="WW8Num33z7">
    <w:name w:val="WW8Num33z7"/>
    <w:qFormat/>
  </w:style>
  <w:style w:type="character" w:customStyle="1" w:styleId="WW8Num33z6">
    <w:name w:val="WW8Num33z6"/>
    <w:qFormat/>
  </w:style>
  <w:style w:type="character" w:customStyle="1" w:styleId="WW8Num33z5">
    <w:name w:val="WW8Num33z5"/>
    <w:qFormat/>
  </w:style>
  <w:style w:type="character" w:customStyle="1" w:styleId="WW8Num33z4">
    <w:name w:val="WW8Num33z4"/>
    <w:qFormat/>
  </w:style>
  <w:style w:type="character" w:customStyle="1" w:styleId="WW8Num33z3">
    <w:name w:val="WW8Num33z3"/>
    <w:qFormat/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Times New Roman" w:hAnsi="Arial" w:cs="Arial"/>
      <w:sz w:val="20"/>
      <w:szCs w:val="20"/>
    </w:rPr>
  </w:style>
  <w:style w:type="character" w:customStyle="1" w:styleId="WW8Num33z0">
    <w:name w:val="WW8Num33z0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2z2">
    <w:name w:val="WW8Num32z2"/>
    <w:qFormat/>
  </w:style>
  <w:style w:type="character" w:customStyle="1" w:styleId="WW8Num32z1">
    <w:name w:val="WW8Num32z1"/>
    <w:qFormat/>
  </w:style>
  <w:style w:type="character" w:customStyle="1" w:styleId="WW8Num32z0">
    <w:name w:val="WW8Num32z0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1z2">
    <w:name w:val="WW8Num31z2"/>
    <w:qFormat/>
  </w:style>
  <w:style w:type="character" w:customStyle="1" w:styleId="WW8Num31z1">
    <w:name w:val="WW8Num31z1"/>
    <w:qFormat/>
  </w:style>
  <w:style w:type="character" w:customStyle="1" w:styleId="WW8Num31z0">
    <w:name w:val="WW8Num31z0"/>
    <w:qFormat/>
    <w:rPr>
      <w:rFonts w:ascii="Arial" w:hAnsi="Arial" w:cs="Arial"/>
      <w:b w:val="0"/>
      <w:sz w:val="20"/>
      <w:szCs w:val="20"/>
    </w:rPr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30z0">
    <w:name w:val="WW8Num30z0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9z0">
    <w:name w:val="WW8Num29z0"/>
    <w:qFormat/>
    <w:rPr>
      <w:rFonts w:ascii="Arial" w:hAnsi="Arial" w:cs="Arial"/>
      <w:bCs/>
      <w:sz w:val="20"/>
      <w:szCs w:val="20"/>
    </w:rPr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8z0">
    <w:name w:val="WW8Num28z0"/>
    <w:qFormat/>
    <w:rPr>
      <w:rFonts w:ascii="Arial" w:hAnsi="Arial" w:cs="Arial"/>
      <w:b w:val="0"/>
      <w:sz w:val="22"/>
      <w:szCs w:val="20"/>
    </w:rPr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Times New Roman" w:hAnsi="Arial" w:cs="Arial"/>
      <w:sz w:val="20"/>
      <w:szCs w:val="20"/>
    </w:rPr>
  </w:style>
  <w:style w:type="character" w:customStyle="1" w:styleId="WW8Num27z0">
    <w:name w:val="WW8Num27z0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6z2">
    <w:name w:val="WW8Num26z2"/>
    <w:qFormat/>
  </w:style>
  <w:style w:type="character" w:customStyle="1" w:styleId="WW8Num26z1">
    <w:name w:val="WW8Num26z1"/>
    <w:qFormat/>
  </w:style>
  <w:style w:type="character" w:customStyle="1" w:styleId="WW8Num26z0">
    <w:name w:val="WW8Num26z0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5z2">
    <w:name w:val="WW8Num25z2"/>
    <w:qFormat/>
  </w:style>
  <w:style w:type="character" w:customStyle="1" w:styleId="WW8Num25z1">
    <w:name w:val="WW8Num25z1"/>
    <w:qFormat/>
  </w:style>
  <w:style w:type="character" w:customStyle="1" w:styleId="WW8Num25z0">
    <w:name w:val="WW8Num25z0"/>
    <w:qFormat/>
    <w:rPr>
      <w:rFonts w:ascii="Arial" w:hAnsi="Arial" w:cs="Arial"/>
      <w:sz w:val="20"/>
      <w:szCs w:val="20"/>
    </w:rPr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3">
    <w:name w:val="WW8Num24z3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</w:style>
  <w:style w:type="character" w:customStyle="1" w:styleId="WW8Num24z0">
    <w:name w:val="WW8Num24z0"/>
    <w:qFormat/>
    <w:rPr>
      <w:rFonts w:ascii="Arial" w:hAnsi="Arial" w:cs="Arial"/>
      <w:b/>
      <w:sz w:val="22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3z0">
    <w:name w:val="WW8Num23z0"/>
    <w:qFormat/>
    <w:rPr>
      <w:rFonts w:ascii="Arial" w:hAnsi="Arial" w:cs="Arial"/>
      <w:bCs/>
    </w:rPr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2z0">
    <w:name w:val="WW8Num22z0"/>
    <w:qFormat/>
    <w:rPr>
      <w:rFonts w:ascii="Arial" w:hAnsi="Arial" w:cs="Arial"/>
      <w:sz w:val="20"/>
      <w:szCs w:val="20"/>
    </w:rPr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1z0">
    <w:name w:val="WW8Num21z0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20z0">
    <w:name w:val="WW8Num20z0"/>
    <w:qFormat/>
  </w:style>
  <w:style w:type="character" w:customStyle="1" w:styleId="WW8Num4z8">
    <w:name w:val="WW8Num4z8"/>
    <w:qFormat/>
  </w:style>
  <w:style w:type="character" w:customStyle="1" w:styleId="WW8Num4z7">
    <w:name w:val="WW8Num4z7"/>
    <w:qFormat/>
  </w:style>
  <w:style w:type="character" w:customStyle="1" w:styleId="WW8Num4z6">
    <w:name w:val="WW8Num4z6"/>
    <w:qFormat/>
  </w:style>
  <w:style w:type="character" w:customStyle="1" w:styleId="WW8Num4z5">
    <w:name w:val="WW8Num4z5"/>
    <w:qFormat/>
  </w:style>
  <w:style w:type="character" w:customStyle="1" w:styleId="WW8Num4z4">
    <w:name w:val="WW8Num4z4"/>
    <w:qFormat/>
  </w:style>
  <w:style w:type="character" w:customStyle="1" w:styleId="WW8Num4z3">
    <w:name w:val="WW8Num4z3"/>
    <w:qFormat/>
  </w:style>
  <w:style w:type="character" w:customStyle="1" w:styleId="WW8Num4z2">
    <w:name w:val="WW8Num4z2"/>
    <w:qFormat/>
  </w:style>
  <w:style w:type="character" w:customStyle="1" w:styleId="WW8Num4z1">
    <w:name w:val="WW8Num4z1"/>
    <w:qFormat/>
    <w:rPr>
      <w:rFonts w:ascii="Arial" w:eastAsia="Times New Roman" w:hAnsi="Arial" w:cs="Arial"/>
      <w:sz w:val="20"/>
      <w:szCs w:val="20"/>
    </w:rPr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9z0">
    <w:name w:val="WW8Num19z0"/>
    <w:qFormat/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3">
    <w:name w:val="WW8Num18z3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</w:style>
  <w:style w:type="character" w:customStyle="1" w:styleId="WW8Num18z0">
    <w:name w:val="WW8Num18z0"/>
    <w:qFormat/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3">
    <w:name w:val="WW8Num17z3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</w:style>
  <w:style w:type="character" w:customStyle="1" w:styleId="WW8Num17z0">
    <w:name w:val="WW8Num17z0"/>
    <w:qFormat/>
    <w:rPr>
      <w:rFonts w:ascii="Arial" w:hAnsi="Arial" w:cs="Arial"/>
      <w:sz w:val="20"/>
      <w:szCs w:val="20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16z0">
    <w:name w:val="WW8Num16z0"/>
    <w:qFormat/>
    <w:rPr>
      <w:rFonts w:ascii="Arial" w:hAnsi="Arial" w:cs="Arial"/>
      <w:bCs/>
      <w:sz w:val="20"/>
      <w:szCs w:val="20"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  <w:rPr>
      <w:rFonts w:ascii="Arial" w:eastAsia="Times New Roman" w:hAnsi="Arial" w:cs="Arial"/>
      <w:sz w:val="20"/>
      <w:szCs w:val="20"/>
    </w:rPr>
  </w:style>
  <w:style w:type="character" w:customStyle="1" w:styleId="WW8Num15z0">
    <w:name w:val="WW8Num15z0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4z0">
    <w:name w:val="WW8Num14z0"/>
    <w:qFormat/>
    <w:rPr>
      <w:rFonts w:ascii="Arial" w:hAnsi="Arial" w:cs="Arial"/>
      <w:b w:val="0"/>
      <w:sz w:val="20"/>
      <w:szCs w:val="20"/>
    </w:rPr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3z0">
    <w:name w:val="WW8Num13z0"/>
    <w:qFormat/>
    <w:rPr>
      <w:rFonts w:ascii="Arial" w:hAnsi="Arial" w:cs="Arial"/>
      <w:sz w:val="20"/>
      <w:szCs w:val="20"/>
    </w:rPr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</w:style>
  <w:style w:type="character" w:customStyle="1" w:styleId="WW8Num12z0">
    <w:name w:val="WW8Num12z0"/>
    <w:qFormat/>
    <w:rPr>
      <w:rFonts w:ascii="Arial" w:hAnsi="Arial" w:cs="Arial"/>
      <w:bCs/>
      <w:sz w:val="20"/>
      <w:szCs w:val="20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1z0">
    <w:name w:val="WW8Num11z0"/>
    <w:qFormat/>
    <w:rPr>
      <w:rFonts w:ascii="Arial" w:hAnsi="Arial" w:cs="Arial"/>
      <w:b w:val="0"/>
      <w:sz w:val="22"/>
      <w:szCs w:val="20"/>
      <w:lang w:eastAsia="ar-SA"/>
    </w:rPr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</w:style>
  <w:style w:type="character" w:customStyle="1" w:styleId="WW8Num10z2">
    <w:name w:val="WW8Num10z2"/>
    <w:qFormat/>
  </w:style>
  <w:style w:type="character" w:customStyle="1" w:styleId="WW8Num10z1">
    <w:name w:val="WW8Num10z1"/>
    <w:qFormat/>
    <w:rPr>
      <w:rFonts w:ascii="Arial" w:eastAsia="Times New Roman" w:hAnsi="Arial" w:cs="Arial"/>
      <w:sz w:val="20"/>
      <w:szCs w:val="20"/>
    </w:rPr>
  </w:style>
  <w:style w:type="character" w:customStyle="1" w:styleId="WW8Num10z0">
    <w:name w:val="WW8Num10z0"/>
    <w:qFormat/>
    <w:rPr>
      <w:rFonts w:ascii="Arial" w:hAnsi="Arial" w:cs="Arial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</w:style>
  <w:style w:type="character" w:customStyle="1" w:styleId="WW8Num9z2">
    <w:name w:val="WW8Num9z2"/>
    <w:qFormat/>
  </w:style>
  <w:style w:type="character" w:customStyle="1" w:styleId="WW8Num9z1">
    <w:name w:val="WW8Num9z1"/>
    <w:qFormat/>
  </w:style>
  <w:style w:type="character" w:customStyle="1" w:styleId="WW8Num9z0">
    <w:name w:val="WW8Num9z0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8z0">
    <w:name w:val="WW8Num8z0"/>
    <w:qFormat/>
    <w:rPr>
      <w:rFonts w:ascii="Arial" w:hAnsi="Arial" w:cs="Arial"/>
      <w:sz w:val="20"/>
      <w:szCs w:val="20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7z0">
    <w:name w:val="WW8Num7z0"/>
    <w:qFormat/>
    <w:rPr>
      <w:rFonts w:ascii="Arial" w:hAnsi="Arial" w:cs="Arial"/>
      <w:bCs/>
    </w:rPr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6z0">
    <w:name w:val="WW8Num6z0"/>
    <w:qFormat/>
    <w:rPr>
      <w:rFonts w:ascii="Arial" w:hAnsi="Arial" w:cs="Arial"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</w:style>
  <w:style w:type="character" w:customStyle="1" w:styleId="WW8Num5z2">
    <w:name w:val="WW8Num5z2"/>
    <w:qFormat/>
  </w:style>
  <w:style w:type="character" w:customStyle="1" w:styleId="WW8Num5z1">
    <w:name w:val="WW8Num5z1"/>
    <w:qFormat/>
    <w:rPr>
      <w:rFonts w:ascii="Arial" w:hAnsi="Arial" w:cs="Arial"/>
      <w:sz w:val="20"/>
      <w:szCs w:val="20"/>
    </w:rPr>
  </w:style>
  <w:style w:type="character" w:customStyle="1" w:styleId="WW8Num5z0">
    <w:name w:val="WW8Num5z0"/>
    <w:qFormat/>
    <w:rPr>
      <w:rFonts w:ascii="Arial" w:hAnsi="Arial" w:cs="Arial"/>
      <w:sz w:val="20"/>
      <w:szCs w:val="20"/>
    </w:rPr>
  </w:style>
  <w:style w:type="character" w:customStyle="1" w:styleId="WW8Num4z0">
    <w:name w:val="WW8Num4z0"/>
    <w:qFormat/>
    <w:rPr>
      <w:rFonts w:ascii="Arial" w:hAnsi="Arial" w:cs="Arial"/>
      <w:sz w:val="20"/>
      <w:szCs w:val="20"/>
    </w:rPr>
  </w:style>
  <w:style w:type="character" w:customStyle="1" w:styleId="WW8Num3z0">
    <w:name w:val="WW8Num3z0"/>
    <w:qFormat/>
    <w:rPr>
      <w:rFonts w:ascii="Arial" w:hAnsi="Arial" w:cs="Arial"/>
      <w:color w:val="000000"/>
      <w:sz w:val="20"/>
      <w:szCs w:val="20"/>
    </w:rPr>
  </w:style>
  <w:style w:type="character" w:customStyle="1" w:styleId="WW8Num2z0">
    <w:name w:val="WW8Num2z0"/>
    <w:qFormat/>
    <w:rPr>
      <w:rFonts w:ascii="Arial" w:hAnsi="Arial" w:cs="Arial"/>
      <w:sz w:val="20"/>
      <w:szCs w:val="20"/>
    </w:rPr>
  </w:style>
  <w:style w:type="character" w:customStyle="1" w:styleId="WW8Num1z0">
    <w:name w:val="WW8Num1z0"/>
    <w:qFormat/>
    <w:rPr>
      <w:rFonts w:ascii="Arial" w:eastAsia="Times New Roman" w:hAnsi="Arial" w:cs="Arial"/>
      <w:color w:val="auto"/>
      <w:sz w:val="22"/>
      <w:szCs w:val="22"/>
      <w:lang w:val="pl-PL" w:eastAsia="zh-CN" w:bidi="ar-SA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next w:val="Tekstkomentarza2"/>
    <w:qFormat/>
    <w:pPr>
      <w:spacing w:after="200" w:line="276" w:lineRule="auto"/>
      <w:ind w:left="720"/>
    </w:pPr>
    <w:rPr>
      <w:rFonts w:ascii="Calibri" w:hAnsi="Calibri" w:cs="Calibri"/>
      <w:szCs w:val="22"/>
    </w:rPr>
  </w:style>
  <w:style w:type="paragraph" w:customStyle="1" w:styleId="Tekstpodstawowy21">
    <w:name w:val="Tekst podstawowy 21"/>
    <w:basedOn w:val="Normalny"/>
    <w:qFormat/>
    <w:pPr>
      <w:spacing w:after="120" w:line="480" w:lineRule="auto"/>
      <w:textAlignment w:val="baseline"/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11F3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Tekstkomentarza3">
    <w:name w:val="Tekst komentarza3"/>
    <w:basedOn w:val="Normalny"/>
    <w:qFormat/>
    <w:rPr>
      <w:kern w:val="0"/>
      <w:sz w:val="20"/>
      <w:szCs w:val="20"/>
    </w:rPr>
  </w:style>
  <w:style w:type="paragraph" w:customStyle="1" w:styleId="Tekstkomentarza2">
    <w:name w:val="Tekst komentarza2"/>
    <w:basedOn w:val="Normalny"/>
    <w:next w:val="Tekstprzypisukocowego"/>
    <w:qFormat/>
    <w:rPr>
      <w:sz w:val="20"/>
      <w:szCs w:val="20"/>
    </w:rPr>
  </w:style>
  <w:style w:type="paragraph" w:styleId="Tekstprzypisukocowego">
    <w:name w:val="endnote text"/>
    <w:basedOn w:val="Normalny"/>
    <w:next w:val="Standard"/>
    <w:rPr>
      <w:sz w:val="20"/>
      <w:szCs w:val="20"/>
    </w:rPr>
  </w:style>
  <w:style w:type="paragraph" w:customStyle="1" w:styleId="Standard">
    <w:name w:val="Standard"/>
    <w:qFormat/>
    <w:pPr>
      <w:suppressAutoHyphens/>
      <w:textAlignment w:val="baseline"/>
    </w:pPr>
    <w:rPr>
      <w:rFonts w:ascii="Times New Roman" w:eastAsia="Times New Roman" w:hAnsi="Times New Roman" w:cs="Times New Roman"/>
      <w:color w:val="000000"/>
      <w:sz w:val="24"/>
      <w:lang w:bidi="ar-SA"/>
    </w:rPr>
  </w:style>
  <w:style w:type="paragraph" w:customStyle="1" w:styleId="Tekstpodstawowy22">
    <w:name w:val="Tekst podstawowy 22"/>
    <w:basedOn w:val="Normalny"/>
    <w:qFormat/>
    <w:pPr>
      <w:spacing w:after="120" w:line="480" w:lineRule="auto"/>
    </w:p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qFormat/>
    <w:rPr>
      <w:b/>
      <w:bCs/>
    </w:rPr>
  </w:style>
  <w:style w:type="paragraph" w:customStyle="1" w:styleId="Tekstkomentarza1">
    <w:name w:val="Tekst komentarza1"/>
    <w:basedOn w:val="Normalny"/>
    <w:qFormat/>
    <w:rPr>
      <w:sz w:val="20"/>
      <w:szCs w:val="20"/>
    </w:rPr>
  </w:style>
  <w:style w:type="paragraph" w:customStyle="1" w:styleId="Tekstpodstawowywcity31">
    <w:name w:val="Tekst podstawowy wcięty 31"/>
    <w:basedOn w:val="Normalny"/>
    <w:qFormat/>
    <w:pPr>
      <w:overflowPunct w:val="0"/>
      <w:spacing w:after="120"/>
      <w:ind w:left="283"/>
      <w:textAlignment w:val="baseline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qFormat/>
    <w:pPr>
      <w:spacing w:after="120" w:line="480" w:lineRule="auto"/>
      <w:ind w:left="283"/>
    </w:pPr>
  </w:style>
  <w:style w:type="paragraph" w:customStyle="1" w:styleId="Legenda1">
    <w:name w:val="Legenda1"/>
    <w:basedOn w:val="Normalny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Trebuchet MS" w:eastAsia="SimSun;宋体" w:hAnsi="Trebuchet MS" w:cs="Mangal"/>
      <w:sz w:val="28"/>
      <w:szCs w:val="28"/>
    </w:rPr>
  </w:style>
  <w:style w:type="paragraph" w:customStyle="1" w:styleId="Legenda2">
    <w:name w:val="Legenda2"/>
    <w:basedOn w:val="Normalny"/>
    <w:qFormat/>
    <w:pPr>
      <w:suppressLineNumbers/>
      <w:spacing w:before="120" w:after="120"/>
    </w:pPr>
    <w:rPr>
      <w:i/>
      <w:iCs/>
      <w:sz w:val="24"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paragraph" w:customStyle="1" w:styleId="Nagwek3">
    <w:name w:val="Nagłówek3"/>
    <w:basedOn w:val="Normalny"/>
    <w:next w:val="Tekstpodstawowy"/>
    <w:qFormat/>
    <w:pPr>
      <w:keepNext/>
      <w:spacing w:before="240" w:after="120"/>
    </w:pPr>
    <w:rPr>
      <w:rFonts w:ascii="Liberation Sans;Arial" w:eastAsia="Microsoft YaHei" w:hAnsi="Liberation Sans;Arial"/>
      <w:sz w:val="28"/>
      <w:szCs w:val="28"/>
    </w:rPr>
  </w:style>
  <w:style w:type="numbering" w:customStyle="1" w:styleId="Numeracja123">
    <w:name w:val="Numeracja 123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paragraph" w:customStyle="1" w:styleId="DocumentMap">
    <w:name w:val="DocumentMap"/>
    <w:rsid w:val="00866DBC"/>
    <w:pPr>
      <w:suppressAutoHyphens/>
    </w:pPr>
    <w:rPr>
      <w:rFonts w:ascii="Times New Roman" w:eastAsia="Cambria Math" w:hAnsi="Times New Roman" w:cs="Times New Roman"/>
      <w:kern w:val="0"/>
      <w:szCs w:val="20"/>
      <w:lang w:eastAsia="pl-PL" w:bidi="ar-SA"/>
    </w:rPr>
  </w:style>
  <w:style w:type="paragraph" w:customStyle="1" w:styleId="Tekstdymka1">
    <w:name w:val="Tekst dymka1"/>
    <w:basedOn w:val="Normalny"/>
    <w:next w:val="Normalny"/>
    <w:rsid w:val="001E6F7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77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300E6-FD96-4BDA-AB77-C0B4766F0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660</TotalTime>
  <Pages>8</Pages>
  <Words>2461</Words>
  <Characters>14771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dc:description/>
  <cp:lastModifiedBy>Agnieszka Charchan</cp:lastModifiedBy>
  <cp:revision>48</cp:revision>
  <dcterms:created xsi:type="dcterms:W3CDTF">2019-01-16T06:42:00Z</dcterms:created>
  <dcterms:modified xsi:type="dcterms:W3CDTF">2025-05-19T07:02:00Z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