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1AFBE0" w14:textId="77777777" w:rsidR="00A33FA8" w:rsidRDefault="00A33FA8" w:rsidP="002864A1">
      <w:pPr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  <w:lang w:eastAsia="ar-SA"/>
        </w:rPr>
      </w:pPr>
    </w:p>
    <w:p w14:paraId="3C3D7041" w14:textId="7AEFD15C" w:rsidR="00A33FA8" w:rsidRDefault="006830F6" w:rsidP="002864A1">
      <w:pPr>
        <w:spacing w:after="0" w:line="240" w:lineRule="auto"/>
        <w:jc w:val="center"/>
        <w:rPr>
          <w:rFonts w:ascii="Arial" w:hAnsi="Arial"/>
        </w:rPr>
      </w:pPr>
      <w:r>
        <w:rPr>
          <w:rFonts w:ascii="Arial" w:hAnsi="Arial" w:cs="Arial"/>
          <w:b/>
        </w:rPr>
        <w:t>UMOWA  nr  …./kontrakt/2025</w:t>
      </w:r>
    </w:p>
    <w:p w14:paraId="1C084A14" w14:textId="77777777" w:rsidR="00A33FA8" w:rsidRDefault="00026F63" w:rsidP="002864A1">
      <w:pPr>
        <w:spacing w:after="0" w:line="240" w:lineRule="auto"/>
        <w:jc w:val="center"/>
        <w:rPr>
          <w:rFonts w:ascii="Arial" w:hAnsi="Arial"/>
        </w:rPr>
      </w:pPr>
      <w:r>
        <w:rPr>
          <w:rFonts w:ascii="Arial" w:hAnsi="Arial" w:cs="Arial"/>
          <w:b/>
        </w:rPr>
        <w:t>o udzielanie świadczeń zdrowotnych</w:t>
      </w:r>
    </w:p>
    <w:p w14:paraId="050E9A4A" w14:textId="77777777" w:rsidR="00A33FA8" w:rsidRDefault="00A33FA8">
      <w:pPr>
        <w:spacing w:after="0"/>
        <w:jc w:val="center"/>
        <w:rPr>
          <w:rFonts w:ascii="Arial" w:hAnsi="Arial" w:cs="Arial"/>
          <w:b/>
        </w:rPr>
      </w:pPr>
    </w:p>
    <w:p w14:paraId="1C41C521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zawarta w dniu </w:t>
      </w:r>
      <w:r>
        <w:rPr>
          <w:rFonts w:ascii="Arial" w:hAnsi="Arial" w:cs="Arial"/>
          <w:b/>
          <w:sz w:val="20"/>
          <w:szCs w:val="20"/>
        </w:rPr>
        <w:t>………………………..</w:t>
      </w:r>
      <w:r>
        <w:rPr>
          <w:rFonts w:ascii="Arial" w:hAnsi="Arial" w:cs="Arial"/>
          <w:sz w:val="20"/>
          <w:szCs w:val="20"/>
        </w:rPr>
        <w:t xml:space="preserve"> w Przemyślu, pomiędzy:</w:t>
      </w:r>
    </w:p>
    <w:p w14:paraId="223437F7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Wojewódzkim Szpitalem im. Św. Ojca Pio w Przemyślu</w:t>
      </w:r>
      <w:r>
        <w:rPr>
          <w:rFonts w:ascii="Arial" w:hAnsi="Arial" w:cs="Arial"/>
          <w:sz w:val="20"/>
          <w:szCs w:val="20"/>
        </w:rPr>
        <w:t xml:space="preserve"> ul. Monte Cassino 18, </w:t>
      </w:r>
      <w:r>
        <w:rPr>
          <w:rFonts w:ascii="Arial" w:hAnsi="Arial" w:cs="Arial"/>
          <w:b/>
          <w:sz w:val="20"/>
          <w:szCs w:val="20"/>
        </w:rPr>
        <w:t>37-700 Przemyśl</w:t>
      </w:r>
    </w:p>
    <w:p w14:paraId="4853C251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NIP 795-20-66-984, </w:t>
      </w:r>
    </w:p>
    <w:p w14:paraId="5052711F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REGON 000314684, </w:t>
      </w:r>
    </w:p>
    <w:p w14:paraId="45CF7A3B" w14:textId="4139C171" w:rsidR="00A33FA8" w:rsidRPr="002864A1" w:rsidRDefault="00026F63">
      <w:pPr>
        <w:spacing w:after="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zarejestrowanym w rejestrze podmiotów działalności leczniczej pod nr księgi rejestrowej 000000010152 W-18 oraz wpisanym do rejestru stowarzyszeń, innych organizacji społecznych i zawodowych, fundacji oraz samodzielnych publicznych zakładów opieki zdrowotnej prowadzonym przez Sąd Rejonowy </w:t>
      </w:r>
      <w:r w:rsidR="002864A1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w Rzeszowie XII Wydział Gospodarczy Krajowego Rejestru Sądowego, pod numerem KRS: 0000057847, reprezentowanym przez </w:t>
      </w:r>
      <w:r>
        <w:rPr>
          <w:rFonts w:ascii="Arial" w:hAnsi="Arial" w:cs="Arial"/>
          <w:b/>
          <w:sz w:val="20"/>
          <w:szCs w:val="20"/>
        </w:rPr>
        <w:t>Dyrektora – dr n. o zdr. Barbarę Stawarz,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390FF4D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„Udzielającym zamówienia”</w:t>
      </w:r>
    </w:p>
    <w:p w14:paraId="2C9F0CF5" w14:textId="77777777" w:rsidR="00A33FA8" w:rsidRDefault="00026F63">
      <w:pPr>
        <w:spacing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14:paraId="6CC0E0A1" w14:textId="77777777" w:rsidR="00A33FA8" w:rsidRDefault="00026F63">
      <w:pPr>
        <w:spacing w:after="0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…………………………………………………………………………………………………………,</w:t>
      </w:r>
    </w:p>
    <w:p w14:paraId="3E766139" w14:textId="77777777" w:rsidR="00A33FA8" w:rsidRDefault="00026F63">
      <w:pPr>
        <w:spacing w:after="0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bCs/>
          <w:sz w:val="20"/>
          <w:szCs w:val="20"/>
        </w:rPr>
        <w:t xml:space="preserve">„Przyjmującym zamówienie” </w:t>
      </w:r>
    </w:p>
    <w:p w14:paraId="501C588E" w14:textId="4F6F65EB" w:rsidR="00026F63" w:rsidRPr="00A40061" w:rsidRDefault="00026F63" w:rsidP="00A40061">
      <w:pPr>
        <w:spacing w:after="0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Działając na podstawie: </w:t>
      </w:r>
      <w:r w:rsidRPr="00026F63">
        <w:rPr>
          <w:rFonts w:ascii="Arial" w:hAnsi="Arial" w:cs="Arial"/>
          <w:sz w:val="20"/>
          <w:szCs w:val="20"/>
          <w:lang w:eastAsia="pl-PL"/>
        </w:rPr>
        <w:t xml:space="preserve">rozstrzygniętego konkursu ofert </w:t>
      </w:r>
      <w:r w:rsidR="006E2C04">
        <w:rPr>
          <w:rFonts w:ascii="Arial" w:hAnsi="Arial" w:cs="Arial"/>
          <w:sz w:val="20"/>
          <w:szCs w:val="20"/>
          <w:lang w:eastAsia="pl-PL"/>
        </w:rPr>
        <w:t>nr WSz.DOP.4/46/XXX</w:t>
      </w:r>
      <w:r w:rsidR="006830F6">
        <w:rPr>
          <w:rFonts w:ascii="Arial" w:hAnsi="Arial" w:cs="Arial"/>
          <w:sz w:val="20"/>
          <w:szCs w:val="20"/>
          <w:lang w:eastAsia="pl-PL"/>
        </w:rPr>
        <w:t>IV/KO/2025</w:t>
      </w:r>
    </w:p>
    <w:p w14:paraId="5FBF0767" w14:textId="77777777" w:rsidR="00A33FA8" w:rsidRDefault="00A33FA8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</w:p>
    <w:p w14:paraId="3E8BD575" w14:textId="3E3FFDCE" w:rsidR="00A33FA8" w:rsidRDefault="00026F63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</w:t>
      </w:r>
      <w:r w:rsidR="001E6F71">
        <w:rPr>
          <w:rFonts w:ascii="Arial" w:eastAsia="Times New Roman" w:hAnsi="Arial" w:cs="Arial"/>
          <w:sz w:val="20"/>
          <w:szCs w:val="20"/>
        </w:rPr>
        <w:t xml:space="preserve">     </w:t>
      </w:r>
      <w:r>
        <w:rPr>
          <w:rFonts w:ascii="Arial" w:eastAsia="Times New Roman" w:hAnsi="Arial" w:cs="Arial"/>
          <w:sz w:val="20"/>
          <w:szCs w:val="20"/>
        </w:rPr>
        <w:t>§1</w:t>
      </w:r>
    </w:p>
    <w:p w14:paraId="1588B795" w14:textId="77777777" w:rsidR="00A33FA8" w:rsidRDefault="00026F63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Przedmiot umowy </w:t>
      </w:r>
    </w:p>
    <w:p w14:paraId="38F78CF2" w14:textId="4B062094" w:rsidR="00A33FA8" w:rsidRDefault="00026F63" w:rsidP="008C23C4">
      <w:pPr>
        <w:numPr>
          <w:ilvl w:val="0"/>
          <w:numId w:val="12"/>
        </w:num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Przedmiotem umowy jest </w:t>
      </w:r>
      <w:r w:rsidR="00DA7999">
        <w:rPr>
          <w:rFonts w:ascii="Arial" w:hAnsi="Arial" w:cs="Arial"/>
          <w:sz w:val="20"/>
          <w:szCs w:val="20"/>
        </w:rPr>
        <w:t xml:space="preserve">wykonywanie świadczeń polegających </w:t>
      </w:r>
      <w:r>
        <w:rPr>
          <w:rFonts w:ascii="Arial" w:hAnsi="Arial" w:cs="Arial"/>
          <w:sz w:val="20"/>
          <w:szCs w:val="20"/>
        </w:rPr>
        <w:t xml:space="preserve">na </w:t>
      </w:r>
      <w:r w:rsidR="00DA7999">
        <w:rPr>
          <w:rFonts w:ascii="Arial" w:hAnsi="Arial" w:cs="Arial"/>
          <w:b/>
          <w:sz w:val="20"/>
          <w:szCs w:val="20"/>
        </w:rPr>
        <w:t>Koordynowaniu</w:t>
      </w:r>
      <w:r w:rsidRPr="00DA7999">
        <w:rPr>
          <w:rFonts w:ascii="Arial" w:hAnsi="Arial" w:cs="Arial"/>
          <w:b/>
          <w:sz w:val="20"/>
          <w:szCs w:val="20"/>
        </w:rPr>
        <w:t xml:space="preserve"> </w:t>
      </w:r>
      <w:r w:rsidR="00DA7999">
        <w:rPr>
          <w:rFonts w:ascii="Arial" w:hAnsi="Arial" w:cs="Arial"/>
          <w:b/>
          <w:sz w:val="20"/>
          <w:szCs w:val="20"/>
        </w:rPr>
        <w:t xml:space="preserve">Badań Klinicznych </w:t>
      </w:r>
      <w:r w:rsidR="008C23C4" w:rsidRPr="00DA7999">
        <w:rPr>
          <w:rFonts w:ascii="Arial" w:hAnsi="Arial" w:cs="Arial"/>
          <w:b/>
          <w:sz w:val="20"/>
          <w:szCs w:val="20"/>
        </w:rPr>
        <w:t>w Oddziale Kardiologii z Pododdziałem Intensywnego Nadzoru Kardiologicznego,    Podo</w:t>
      </w:r>
      <w:r w:rsidR="006E2C04">
        <w:rPr>
          <w:rFonts w:ascii="Arial" w:hAnsi="Arial" w:cs="Arial"/>
          <w:b/>
          <w:sz w:val="20"/>
          <w:szCs w:val="20"/>
        </w:rPr>
        <w:t xml:space="preserve">ddziałem Kardiologii Inwazyjnej, Pododdziałem Kardiochirurgii, </w:t>
      </w:r>
      <w:r>
        <w:rPr>
          <w:rFonts w:ascii="Arial" w:hAnsi="Arial" w:cs="Arial"/>
          <w:sz w:val="20"/>
          <w:szCs w:val="20"/>
        </w:rPr>
        <w:t xml:space="preserve">Wojewódzkiego Szpitala im. Św. Ojca Pio w Przemyślu polegających w szczególności na: </w:t>
      </w:r>
    </w:p>
    <w:p w14:paraId="1DADCFB6" w14:textId="093F7C5F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bookmarkStart w:id="0" w:name="_Hlk65353616"/>
      <w:r w:rsidRPr="008C23C4">
        <w:rPr>
          <w:rFonts w:ascii="Arial" w:hAnsi="Arial" w:cs="Arial"/>
          <w:sz w:val="20"/>
          <w:szCs w:val="20"/>
        </w:rPr>
        <w:t>koordynowanie badań klinicznych zgodnie z wymogami GCP,  wymaganiami protokołu                         i  Sponsora w ośrodku</w:t>
      </w:r>
    </w:p>
    <w:p w14:paraId="30062B8C" w14:textId="4613C0FB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wsparcie zespołu badawczego oraz Głównego Badacza w realizacji badań klinicznych</w:t>
      </w:r>
    </w:p>
    <w:p w14:paraId="77C156B3" w14:textId="77777777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przygotowywanie, prowadzenie i koordynowanie obiegu dokumentów w badaniach klinicznych</w:t>
      </w:r>
    </w:p>
    <w:p w14:paraId="4F27FDBF" w14:textId="77777777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koordynowanie wizyt pacjentów uczestniczących w badaniach klinicznych</w:t>
      </w:r>
    </w:p>
    <w:p w14:paraId="4C3E77CE" w14:textId="77777777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współpraca z monitorami badań klinicznych</w:t>
      </w:r>
    </w:p>
    <w:p w14:paraId="1386F780" w14:textId="77777777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udział w audytach badań klinicznych</w:t>
      </w:r>
    </w:p>
    <w:p w14:paraId="3BD19EED" w14:textId="77777777" w:rsidR="008C23C4" w:rsidRPr="008C23C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>wprowadzanie danych do elektronicznej bazy danych (EDC)</w:t>
      </w:r>
    </w:p>
    <w:p w14:paraId="6EAAE473" w14:textId="77777777" w:rsidR="00CC35B4" w:rsidRDefault="008C23C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 w:rsidRPr="008C23C4">
        <w:rPr>
          <w:rFonts w:ascii="Arial" w:hAnsi="Arial" w:cs="Arial"/>
          <w:sz w:val="20"/>
          <w:szCs w:val="20"/>
        </w:rPr>
        <w:t xml:space="preserve">obsługa programów niezbędnych do prowadzenia badań klinicznych (EDC, IVRS itp.) </w:t>
      </w:r>
    </w:p>
    <w:p w14:paraId="73CAB120" w14:textId="180174F1" w:rsidR="008C23C4" w:rsidRPr="008C23C4" w:rsidRDefault="00CC35B4" w:rsidP="008C23C4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współpraca z kierownikiem oddziału w zakresie pozyskiwania nowych badań klinicznych.</w:t>
      </w:r>
      <w:r w:rsidR="008C23C4" w:rsidRPr="008C23C4">
        <w:rPr>
          <w:rFonts w:ascii="Arial" w:hAnsi="Arial" w:cs="Arial"/>
          <w:sz w:val="20"/>
          <w:szCs w:val="20"/>
        </w:rPr>
        <w:t xml:space="preserve"> </w:t>
      </w:r>
    </w:p>
    <w:bookmarkEnd w:id="0"/>
    <w:p w14:paraId="54BADA6B" w14:textId="2726A575" w:rsidR="00A33FA8" w:rsidRPr="00DA7999" w:rsidRDefault="00A33FA8" w:rsidP="00DA7999">
      <w:pPr>
        <w:pStyle w:val="Akapitzlist"/>
        <w:ind w:left="709"/>
        <w:jc w:val="both"/>
        <w:rPr>
          <w:rFonts w:ascii="Arial" w:hAnsi="Arial" w:cs="Arial"/>
          <w:sz w:val="20"/>
          <w:szCs w:val="20"/>
        </w:rPr>
      </w:pPr>
    </w:p>
    <w:p w14:paraId="1F5A2CEA" w14:textId="77777777" w:rsidR="00A33FA8" w:rsidRDefault="00026F63">
      <w:pPr>
        <w:suppressAutoHyphens/>
        <w:spacing w:after="0" w:line="240" w:lineRule="auto"/>
        <w:contextualSpacing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 xml:space="preserve">     §2</w:t>
      </w:r>
    </w:p>
    <w:p w14:paraId="57D25638" w14:textId="0AF00524" w:rsidR="00DA7999" w:rsidRDefault="00026F63" w:rsidP="00DA7999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Przyjmujący zamówienie będzie realizował niniejszą umowę osobiście</w:t>
      </w:r>
      <w:r w:rsidR="00DA7999">
        <w:rPr>
          <w:rFonts w:ascii="Arial" w:hAnsi="Arial" w:cs="Arial"/>
          <w:color w:val="000000"/>
          <w:sz w:val="20"/>
          <w:szCs w:val="20"/>
        </w:rPr>
        <w:t>.</w:t>
      </w:r>
    </w:p>
    <w:p w14:paraId="012442EE" w14:textId="104C0D0C" w:rsidR="00DA7999" w:rsidRPr="00DA7999" w:rsidRDefault="00DA7999" w:rsidP="00B341D4">
      <w:pPr>
        <w:pStyle w:val="Tekstkomentarza2"/>
        <w:numPr>
          <w:ilvl w:val="0"/>
          <w:numId w:val="14"/>
        </w:numPr>
        <w:spacing w:after="0" w:line="240" w:lineRule="auto"/>
        <w:ind w:left="714" w:hanging="357"/>
        <w:jc w:val="both"/>
        <w:rPr>
          <w:rFonts w:hint="eastAsia"/>
        </w:rPr>
      </w:pPr>
      <w:r w:rsidRPr="00DA6476">
        <w:rPr>
          <w:rFonts w:ascii="Arial" w:hAnsi="Arial" w:cs="Arial"/>
        </w:rPr>
        <w:t>Przyjmujący zamówienie w zakresie objętym przedmiotem umowy zobowiązuje się do udzielania świadczeń</w:t>
      </w:r>
      <w:r>
        <w:rPr>
          <w:rFonts w:ascii="Arial" w:hAnsi="Arial" w:cs="Arial"/>
        </w:rPr>
        <w:t xml:space="preserve"> wg harmonogramu w uzgodnieniu z Kierownikiem Oddziału lub Z-cą Dyrektora ds. Lecznictwa w godzinach podstawowej ordynacji. Harmonogram stanowi </w:t>
      </w:r>
      <w:r w:rsidRPr="00A40061">
        <w:rPr>
          <w:rFonts w:ascii="Arial" w:hAnsi="Arial" w:cs="Arial"/>
          <w:b/>
        </w:rPr>
        <w:t>załącznik nr</w:t>
      </w:r>
      <w:r w:rsidR="00B341D4" w:rsidRPr="00A40061">
        <w:rPr>
          <w:rFonts w:ascii="Arial" w:hAnsi="Arial" w:cs="Arial"/>
          <w:b/>
        </w:rPr>
        <w:t xml:space="preserve"> 1</w:t>
      </w:r>
      <w:r w:rsidR="00B341D4">
        <w:rPr>
          <w:rFonts w:ascii="Arial" w:hAnsi="Arial" w:cs="Arial"/>
        </w:rPr>
        <w:t xml:space="preserve"> do niniejszej umowy.</w:t>
      </w:r>
      <w:r>
        <w:rPr>
          <w:rFonts w:ascii="Arial" w:hAnsi="Arial" w:cs="Arial"/>
        </w:rPr>
        <w:t xml:space="preserve"> </w:t>
      </w:r>
    </w:p>
    <w:p w14:paraId="377887CB" w14:textId="1226D856" w:rsidR="00DA7999" w:rsidRPr="00DA7999" w:rsidRDefault="00026F63" w:rsidP="00B341D4">
      <w:pPr>
        <w:pStyle w:val="Akapitzlist"/>
        <w:numPr>
          <w:ilvl w:val="0"/>
          <w:numId w:val="14"/>
        </w:numPr>
        <w:suppressAutoHyphens/>
        <w:spacing w:after="0" w:line="240" w:lineRule="auto"/>
        <w:ind w:left="714" w:hanging="35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A7999">
        <w:rPr>
          <w:rFonts w:ascii="Arial" w:hAnsi="Arial" w:cs="Arial"/>
          <w:sz w:val="20"/>
          <w:szCs w:val="20"/>
        </w:rPr>
        <w:t xml:space="preserve">Przyjmujący zamówienie zobowiązuje się do przestrzegania przepisów związanych </w:t>
      </w:r>
      <w:r w:rsidRPr="00DA7999">
        <w:rPr>
          <w:rFonts w:ascii="Arial" w:hAnsi="Arial" w:cs="Arial"/>
          <w:sz w:val="20"/>
          <w:szCs w:val="20"/>
        </w:rPr>
        <w:br/>
        <w:t>z przedmiotem umowy, wewnętrznych zarządzeń Udzielającego zamówienia.</w:t>
      </w:r>
    </w:p>
    <w:p w14:paraId="55E42D78" w14:textId="25FE57C8" w:rsidR="00A33FA8" w:rsidRPr="00DA7999" w:rsidRDefault="00026F63" w:rsidP="00DA7999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A7999">
        <w:rPr>
          <w:rFonts w:ascii="Arial" w:hAnsi="Arial" w:cs="Arial"/>
          <w:sz w:val="20"/>
          <w:szCs w:val="20"/>
        </w:rPr>
        <w:t>Przy wykonywaniu usług stanowiących przedmiot niniejszej umowy, Przyjmujący zamów</w:t>
      </w:r>
      <w:r w:rsidR="00DA7999" w:rsidRPr="00DA7999">
        <w:rPr>
          <w:rFonts w:ascii="Arial" w:hAnsi="Arial" w:cs="Arial"/>
          <w:sz w:val="20"/>
          <w:szCs w:val="20"/>
        </w:rPr>
        <w:t>ienie jest samodzielny.</w:t>
      </w:r>
    </w:p>
    <w:p w14:paraId="58A32577" w14:textId="77777777" w:rsidR="00A40061" w:rsidRDefault="00A40061">
      <w:pPr>
        <w:spacing w:after="0" w:line="240" w:lineRule="auto"/>
        <w:ind w:left="360"/>
        <w:jc w:val="center"/>
        <w:rPr>
          <w:rFonts w:ascii="Arial" w:eastAsia="Times New Roman" w:hAnsi="Arial" w:cs="Arial"/>
          <w:sz w:val="20"/>
          <w:szCs w:val="20"/>
        </w:rPr>
      </w:pPr>
    </w:p>
    <w:p w14:paraId="6E7F387F" w14:textId="77777777" w:rsidR="00A33FA8" w:rsidRDefault="00026F63">
      <w:pPr>
        <w:spacing w:after="0" w:line="240" w:lineRule="auto"/>
        <w:ind w:left="360"/>
        <w:jc w:val="center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§3</w:t>
      </w:r>
    </w:p>
    <w:p w14:paraId="21A74B97" w14:textId="0E8FE745" w:rsidR="00A33FA8" w:rsidRDefault="00026F63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W razie wystąpienia okoliczności uniemożliwiających Przyjmującemu</w:t>
      </w:r>
      <w:r>
        <w:rPr>
          <w:rFonts w:ascii="Arial" w:eastAsia="Times New Roman" w:hAnsi="Arial" w:cs="Arial"/>
          <w:sz w:val="20"/>
          <w:szCs w:val="20"/>
        </w:rPr>
        <w:t xml:space="preserve"> z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amówienie</w:t>
      </w:r>
      <w:r w:rsidR="00CC35B4">
        <w:rPr>
          <w:rFonts w:ascii="Arial" w:eastAsia="Times New Roman" w:hAnsi="Arial" w:cs="Arial"/>
          <w:sz w:val="20"/>
          <w:szCs w:val="20"/>
          <w:shd w:val="clear" w:color="auto" w:fill="FFFFFF"/>
        </w:rPr>
        <w:t>,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</w:t>
      </w:r>
      <w:r w:rsidR="00CC35B4">
        <w:rPr>
          <w:rFonts w:ascii="Arial" w:eastAsia="Times New Roman" w:hAnsi="Arial" w:cs="Arial"/>
          <w:sz w:val="20"/>
          <w:szCs w:val="20"/>
          <w:shd w:val="clear" w:color="auto" w:fill="FFFFFF"/>
        </w:rPr>
        <w:t>Pr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zyjmujący zamówienie</w:t>
      </w:r>
      <w:r>
        <w:rPr>
          <w:rFonts w:ascii="Arial" w:eastAsia="Times New Roman" w:hAnsi="Arial" w:cs="Arial"/>
          <w:sz w:val="20"/>
          <w:szCs w:val="20"/>
        </w:rPr>
        <w:t xml:space="preserve"> z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obowiązany jest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powiadomić Udzielającego zamówienia w formie pisemnej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lub e-mailowej o tym fakcie,</w:t>
      </w:r>
      <w:r>
        <w:rPr>
          <w:rFonts w:ascii="Arial" w:hAnsi="Arial" w:cs="Arial"/>
          <w:sz w:val="20"/>
          <w:szCs w:val="20"/>
        </w:rPr>
        <w:t xml:space="preserve"> (wzór zawiadomienia stanowi </w:t>
      </w:r>
      <w:r>
        <w:rPr>
          <w:rFonts w:ascii="Arial" w:hAnsi="Arial" w:cs="Arial"/>
          <w:b/>
          <w:sz w:val="20"/>
          <w:szCs w:val="20"/>
        </w:rPr>
        <w:t>załącznik nr 3</w:t>
      </w:r>
      <w:r>
        <w:rPr>
          <w:rFonts w:ascii="Arial" w:hAnsi="Arial" w:cs="Arial"/>
          <w:sz w:val="20"/>
          <w:szCs w:val="20"/>
        </w:rPr>
        <w:t xml:space="preserve"> do umowy): </w:t>
      </w:r>
    </w:p>
    <w:p w14:paraId="2A0B962E" w14:textId="77777777" w:rsidR="00A33FA8" w:rsidRDefault="00026F63">
      <w:pPr>
        <w:spacing w:after="0"/>
        <w:ind w:left="1429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1) w przypadku nieobecności dłuższej niż 3 dni, za wyjątkiem okoliczności nagłych (zdarzenie losowe) - co najmniej 3 dni przed nieobecnością,</w:t>
      </w:r>
    </w:p>
    <w:p w14:paraId="198D30A4" w14:textId="77777777" w:rsidR="00A33FA8" w:rsidRDefault="00026F63">
      <w:pPr>
        <w:spacing w:after="0"/>
        <w:ind w:left="1429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lastRenderedPageBreak/>
        <w:t>2) w przypadku nieobecności nie dłuższej niż 3 dni, za wyjątkiem okoliczności nagłych (zdarzenie losowe) - najpóźniej 1 dzień przed nieobecnością.</w:t>
      </w:r>
    </w:p>
    <w:p w14:paraId="588FB375" w14:textId="77777777" w:rsidR="00A33FA8" w:rsidRDefault="00026F63">
      <w:pPr>
        <w:spacing w:after="0"/>
        <w:ind w:left="73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W przypadku okoliczności nagłych (zdarzenie losowe),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uniemożliwiających udzielanie świadczeń Przyjmujący zamówienie powinien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w możliwe najszybszym/dostępnym terminie powiadomić Udzielającego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zamówienia o tym fakcie.</w:t>
      </w:r>
    </w:p>
    <w:p w14:paraId="1BE46BF8" w14:textId="05E12F49" w:rsidR="00A33FA8" w:rsidRDefault="00026F63">
      <w:pPr>
        <w:numPr>
          <w:ilvl w:val="0"/>
          <w:numId w:val="11"/>
        </w:numPr>
        <w:spacing w:after="0"/>
        <w:jc w:val="both"/>
        <w:rPr>
          <w:rFonts w:hint="eastAsia"/>
        </w:rPr>
      </w:pPr>
      <w:bookmarkStart w:id="1" w:name="__DdeLink__594_3729724718"/>
      <w:r>
        <w:rPr>
          <w:rFonts w:ascii="Arial" w:hAnsi="Arial" w:cs="Arial"/>
          <w:sz w:val="20"/>
          <w:szCs w:val="20"/>
        </w:rPr>
        <w:t>Przerwy w realizacji niniejszej umowy planowane przez Przyjmującego zamówienie muszą być z odpowiednim wyprzedzeniem uzgadniane z Udzielającym zamówienia – reprezentowanym</w:t>
      </w:r>
      <w:r w:rsidR="00A40061">
        <w:rPr>
          <w:rFonts w:ascii="Arial" w:hAnsi="Arial" w:cs="Arial"/>
          <w:sz w:val="20"/>
          <w:szCs w:val="20"/>
        </w:rPr>
        <w:t xml:space="preserve">               </w:t>
      </w:r>
      <w:r>
        <w:rPr>
          <w:rFonts w:ascii="Arial" w:hAnsi="Arial" w:cs="Arial"/>
          <w:sz w:val="20"/>
          <w:szCs w:val="20"/>
        </w:rPr>
        <w:t xml:space="preserve"> w tym zakresie przez Z-ce Dyrektora ds. Lecznictwa lub z osobą przez niego upoważnioną.</w:t>
      </w:r>
      <w:bookmarkEnd w:id="1"/>
    </w:p>
    <w:p w14:paraId="4239B524" w14:textId="77777777" w:rsidR="00A33FA8" w:rsidRDefault="00026F63">
      <w:pPr>
        <w:numPr>
          <w:ilvl w:val="0"/>
          <w:numId w:val="11"/>
        </w:numPr>
        <w:spacing w:after="0" w:line="240" w:lineRule="auto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Szacunkowa liczba osób ubezpieczonych i innych osób uprawnionych do świadczeń publicznych zakładów opieki zdrowotnej z terenu na którym działa Udzielający zamówienia wynosi 145.000 osób.</w:t>
      </w:r>
    </w:p>
    <w:p w14:paraId="4B2E2975" w14:textId="77777777" w:rsidR="00A33FA8" w:rsidRDefault="00026F63">
      <w:pPr>
        <w:pStyle w:val="Akapitzlist"/>
        <w:suppressAutoHyphens/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</w:t>
      </w:r>
    </w:p>
    <w:p w14:paraId="44F94133" w14:textId="77777777" w:rsidR="00A33FA8" w:rsidRDefault="00026F63">
      <w:pPr>
        <w:pStyle w:val="Akapitzlist"/>
        <w:suppressAutoHyphens/>
        <w:spacing w:after="0" w:line="240" w:lineRule="auto"/>
        <w:ind w:left="4320"/>
        <w:contextualSpacing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§4</w:t>
      </w:r>
    </w:p>
    <w:p w14:paraId="2947173F" w14:textId="77777777" w:rsidR="00A33FA8" w:rsidRDefault="00026F63">
      <w:pPr>
        <w:spacing w:after="0"/>
        <w:ind w:left="360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Prawa i obowiązki Udzielającego zamówienia</w:t>
      </w:r>
    </w:p>
    <w:p w14:paraId="27539DEF" w14:textId="77777777" w:rsidR="00A33FA8" w:rsidRDefault="00026F63">
      <w:pPr>
        <w:numPr>
          <w:ilvl w:val="0"/>
          <w:numId w:val="4"/>
        </w:numPr>
        <w:spacing w:after="0"/>
        <w:ind w:left="714" w:hanging="357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Udzielający zamówienia zobowiązuje się do udostępnienia Przyjmującemu zamówienie wszelkich dokumentów oraz informacji niezbędnych do należytego wykonania niniejszej umowy.</w:t>
      </w:r>
    </w:p>
    <w:p w14:paraId="7306F948" w14:textId="77777777" w:rsidR="00A33FA8" w:rsidRDefault="00026F63">
      <w:pPr>
        <w:numPr>
          <w:ilvl w:val="0"/>
          <w:numId w:val="4"/>
        </w:numPr>
        <w:spacing w:after="0"/>
        <w:ind w:left="714" w:hanging="357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Udzielający zamówienia zobowiązuje się zapewnić niezbędne warunki techniczne i organizacyjne umożliwiające należytą dostępność świadczeń, odpowiedni ich zakres oraz jakość.</w:t>
      </w:r>
    </w:p>
    <w:p w14:paraId="6D963325" w14:textId="77777777" w:rsidR="00A33FA8" w:rsidRDefault="00026F63">
      <w:pPr>
        <w:numPr>
          <w:ilvl w:val="0"/>
          <w:numId w:val="4"/>
        </w:numPr>
        <w:spacing w:after="0"/>
        <w:ind w:left="714" w:hanging="357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Udzielający zamówienia zobowiązuje się nadto do nieodpłatnego zapewnienia Przyjmującemu zamówienie niezbędnych do prawidłowej realizacji niniejszej umowy:</w:t>
      </w:r>
    </w:p>
    <w:p w14:paraId="7AD9558C" w14:textId="00A41E12" w:rsidR="00A33FA8" w:rsidRDefault="00CC35B4">
      <w:pPr>
        <w:numPr>
          <w:ilvl w:val="1"/>
          <w:numId w:val="4"/>
        </w:numPr>
        <w:spacing w:after="0" w:line="240" w:lineRule="auto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Pomieszczenia, </w:t>
      </w:r>
      <w:r w:rsidR="00026F63">
        <w:rPr>
          <w:rFonts w:ascii="Arial" w:hAnsi="Arial" w:cs="Arial"/>
          <w:sz w:val="20"/>
          <w:szCs w:val="20"/>
        </w:rPr>
        <w:t>ogrzewania, zaopatrzenia w energię elektryczną i w wodę lokali wykorzystywanych do wykonania umowy,</w:t>
      </w:r>
    </w:p>
    <w:p w14:paraId="7EB3E3A0" w14:textId="77777777" w:rsidR="00A33FA8" w:rsidRDefault="00026F63">
      <w:pPr>
        <w:numPr>
          <w:ilvl w:val="1"/>
          <w:numId w:val="4"/>
        </w:numPr>
        <w:spacing w:after="0" w:line="240" w:lineRule="auto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łączności telefonicznej,</w:t>
      </w:r>
    </w:p>
    <w:p w14:paraId="5630766C" w14:textId="77777777" w:rsidR="00A33FA8" w:rsidRDefault="00026F63">
      <w:pPr>
        <w:numPr>
          <w:ilvl w:val="1"/>
          <w:numId w:val="4"/>
        </w:numPr>
        <w:spacing w:after="0" w:line="240" w:lineRule="auto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utrzymania czystości i porządku w lokalach wykorzystywanych do wykonania umowy.</w:t>
      </w:r>
    </w:p>
    <w:p w14:paraId="1C3BEC79" w14:textId="69B4C765" w:rsidR="00A33FA8" w:rsidRDefault="00026F63">
      <w:pPr>
        <w:pStyle w:val="Akapitzlist"/>
        <w:suppressAutoHyphens/>
        <w:spacing w:after="0" w:line="240" w:lineRule="auto"/>
        <w:contextualSpacing/>
        <w:jc w:val="both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Korzystanie ze środków wymienionych w ust. </w:t>
      </w:r>
      <w:r w:rsidR="00CC35B4">
        <w:rPr>
          <w:rFonts w:ascii="Arial" w:eastAsia="Times New Roman" w:hAnsi="Arial" w:cs="Arial"/>
          <w:sz w:val="20"/>
          <w:szCs w:val="20"/>
        </w:rPr>
        <w:t xml:space="preserve">3 </w:t>
      </w:r>
      <w:r>
        <w:rPr>
          <w:rFonts w:ascii="Arial" w:eastAsia="Times New Roman" w:hAnsi="Arial" w:cs="Arial"/>
          <w:sz w:val="20"/>
          <w:szCs w:val="20"/>
        </w:rPr>
        <w:t xml:space="preserve">może odbywać się wyłącznie </w:t>
      </w:r>
    </w:p>
    <w:p w14:paraId="41EB8C43" w14:textId="77777777" w:rsidR="00A33FA8" w:rsidRDefault="00026F63">
      <w:pPr>
        <w:pStyle w:val="Akapitzlist"/>
        <w:suppressAutoHyphens/>
        <w:spacing w:after="0" w:line="240" w:lineRule="auto"/>
        <w:contextualSpacing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 zakresie niezbędnym do udzielania świadczeń zdrowotnych zleconych niniejszą umową.              </w:t>
      </w:r>
    </w:p>
    <w:p w14:paraId="0470C9EC" w14:textId="77777777" w:rsidR="00A33FA8" w:rsidRDefault="00A33FA8">
      <w:pPr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58512CC7" w14:textId="38AB600C" w:rsidR="00A33FA8" w:rsidRPr="001E6F71" w:rsidRDefault="00026F63" w:rsidP="001E6F71">
      <w:pPr>
        <w:suppressAutoHyphens/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§5</w:t>
      </w:r>
    </w:p>
    <w:p w14:paraId="3D2FA6EF" w14:textId="77777777" w:rsidR="00A33FA8" w:rsidRDefault="00026F63">
      <w:pPr>
        <w:suppressAutoHyphens/>
        <w:spacing w:after="0" w:line="240" w:lineRule="auto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</w:t>
      </w:r>
      <w:r>
        <w:rPr>
          <w:rFonts w:ascii="Arial" w:eastAsia="Times New Roman" w:hAnsi="Arial" w:cs="Arial"/>
          <w:b/>
          <w:sz w:val="20"/>
          <w:szCs w:val="20"/>
        </w:rPr>
        <w:t xml:space="preserve">Prawa i obowiązki Przyjmującego zamówienie </w:t>
      </w:r>
    </w:p>
    <w:p w14:paraId="6823F417" w14:textId="33225947" w:rsidR="00A33FA8" w:rsidRDefault="00026F63">
      <w:pPr>
        <w:spacing w:after="0"/>
        <w:ind w:left="737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ab/>
        <w:t xml:space="preserve">W ramach niniejszej umowy, Przyjmujący zamówienie zobowiązuje się do: </w:t>
      </w:r>
    </w:p>
    <w:p w14:paraId="46580B52" w14:textId="77777777" w:rsidR="00A33FA8" w:rsidRDefault="00026F63">
      <w:pPr>
        <w:numPr>
          <w:ilvl w:val="0"/>
          <w:numId w:val="6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wykonywania przedmiotu umowy z zachowaniem należytej staranności oraz z wykorzystaniem całej posiadanej wiedzy, doświadczenia zawodowego oraz znajomości najnowszych osiągnięć w przedmiocie umowy, </w:t>
      </w:r>
    </w:p>
    <w:p w14:paraId="3AB71105" w14:textId="4373B7A7" w:rsidR="00A33FA8" w:rsidRDefault="00026F63">
      <w:pPr>
        <w:numPr>
          <w:ilvl w:val="0"/>
          <w:numId w:val="6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rzetelnego i należytego prowadzenia dokumentacji Udzielającego zamówienia zgodnie </w:t>
      </w:r>
      <w:r w:rsidR="00A40061">
        <w:rPr>
          <w:rFonts w:ascii="Arial" w:hAnsi="Arial" w:cs="Arial"/>
          <w:sz w:val="20"/>
          <w:szCs w:val="20"/>
        </w:rPr>
        <w:t xml:space="preserve">                 </w:t>
      </w:r>
      <w:r>
        <w:rPr>
          <w:rFonts w:ascii="Arial" w:hAnsi="Arial" w:cs="Arial"/>
          <w:sz w:val="20"/>
          <w:szCs w:val="20"/>
        </w:rPr>
        <w:t xml:space="preserve">z procedurą obowiązującą u </w:t>
      </w:r>
      <w:bookmarkStart w:id="2" w:name="_Hlk30195368"/>
      <w:r>
        <w:rPr>
          <w:rFonts w:ascii="Arial" w:hAnsi="Arial" w:cs="Arial"/>
          <w:sz w:val="20"/>
          <w:szCs w:val="20"/>
        </w:rPr>
        <w:t>Udzielającego zamówienia</w:t>
      </w:r>
      <w:bookmarkEnd w:id="2"/>
      <w:r>
        <w:rPr>
          <w:rFonts w:ascii="Arial" w:hAnsi="Arial" w:cs="Arial"/>
          <w:sz w:val="20"/>
          <w:szCs w:val="20"/>
        </w:rPr>
        <w:t xml:space="preserve"> oraz zgodnie z obowiązującymi przepisami prawa w tym zakresie; </w:t>
      </w:r>
    </w:p>
    <w:p w14:paraId="64AB65FA" w14:textId="77777777" w:rsidR="00A33FA8" w:rsidRDefault="00026F63">
      <w:pPr>
        <w:numPr>
          <w:ilvl w:val="0"/>
          <w:numId w:val="6"/>
        </w:numPr>
        <w:spacing w:after="0"/>
        <w:ind w:left="1077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przestrzegania aktów prawa wewnętrznego skierowanych do pracowników Udzielającego zamówienia, </w:t>
      </w:r>
    </w:p>
    <w:p w14:paraId="65C0A76C" w14:textId="77777777" w:rsidR="00A33FA8" w:rsidRDefault="00026F63">
      <w:pPr>
        <w:numPr>
          <w:ilvl w:val="0"/>
          <w:numId w:val="6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dbałości o powierzone mienie, w szczególności o sprzęt i aparaturę medyczną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Udzielającego zamówienia,</w:t>
      </w:r>
    </w:p>
    <w:p w14:paraId="2AE3D50B" w14:textId="77777777" w:rsidR="00A33FA8" w:rsidRDefault="00026F63">
      <w:pPr>
        <w:numPr>
          <w:ilvl w:val="0"/>
          <w:numId w:val="6"/>
        </w:numPr>
        <w:spacing w:after="0"/>
        <w:ind w:left="1077" w:hanging="34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przestrzegania przepisów BHP i ppoż.,</w:t>
      </w:r>
    </w:p>
    <w:p w14:paraId="0170D5AD" w14:textId="77777777" w:rsidR="00A33FA8" w:rsidRDefault="00026F63">
      <w:pPr>
        <w:numPr>
          <w:ilvl w:val="0"/>
          <w:numId w:val="6"/>
        </w:numPr>
        <w:spacing w:after="0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przestrzegania przepisów w zakresie ochrony danych osobowych, </w:t>
      </w:r>
    </w:p>
    <w:p w14:paraId="0C08752F" w14:textId="77777777" w:rsidR="006E2C04" w:rsidRPr="006E2C04" w:rsidRDefault="00A40061" w:rsidP="00A40061">
      <w:pPr>
        <w:numPr>
          <w:ilvl w:val="0"/>
          <w:numId w:val="20"/>
        </w:numPr>
        <w:tabs>
          <w:tab w:val="left" w:pos="709"/>
        </w:tabs>
        <w:spacing w:after="0" w:line="240" w:lineRule="auto"/>
        <w:ind w:left="720"/>
        <w:jc w:val="both"/>
        <w:rPr>
          <w:rFonts w:hint="eastAsia"/>
        </w:rPr>
      </w:pPr>
      <w:r>
        <w:rPr>
          <w:rFonts w:ascii="Arial" w:hAnsi="Arial" w:cs="Arial"/>
          <w:sz w:val="20"/>
          <w:szCs w:val="20"/>
        </w:rPr>
        <w:t>Przyjmujący zamówienie na koszt własny zapewni sobie odzież roboczą zgod</w:t>
      </w:r>
      <w:r w:rsidR="006E2C04">
        <w:rPr>
          <w:rFonts w:ascii="Arial" w:hAnsi="Arial" w:cs="Arial"/>
          <w:sz w:val="20"/>
          <w:szCs w:val="20"/>
        </w:rPr>
        <w:t>nie z wymaganiami Polskich Norm.</w:t>
      </w:r>
    </w:p>
    <w:p w14:paraId="5A559CE5" w14:textId="77777777" w:rsidR="006E2C04" w:rsidRPr="00415BF8" w:rsidRDefault="00A40061" w:rsidP="006E2C04">
      <w:pPr>
        <w:numPr>
          <w:ilvl w:val="0"/>
          <w:numId w:val="20"/>
        </w:numPr>
        <w:tabs>
          <w:tab w:val="clear" w:pos="170"/>
          <w:tab w:val="left" w:pos="709"/>
          <w:tab w:val="num" w:pos="738"/>
        </w:tabs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6E2C04">
        <w:rPr>
          <w:rFonts w:ascii="Arial" w:hAnsi="Arial" w:cs="Arial"/>
          <w:sz w:val="20"/>
          <w:szCs w:val="20"/>
        </w:rPr>
        <w:t xml:space="preserve"> </w:t>
      </w:r>
      <w:r w:rsidR="006E2C04" w:rsidRPr="00415BF8">
        <w:rPr>
          <w:rFonts w:ascii="Arial" w:hAnsi="Arial" w:cs="Arial"/>
          <w:sz w:val="20"/>
          <w:szCs w:val="20"/>
        </w:rPr>
        <w:t xml:space="preserve">Przyjmujący zamówienie oświadcza, że w dniu zawarcia niniejszej umowy posiada aktualne dokumenty tj. polisę ubezpieczeniową, badania profilaktyczne z Medycyny Pracy oraz szkolenia                    z zakresu BHP, które  w oryginale, w momencie kontroli ma obowiązek okazać organowi kontrolującemu. Kopie tych dokumentów dostarczy do Działu Organizacji i Promocji. Przyjmujący zamówienie zobowiązany jest do uzupełniania na bieżąco badań/szkoleń w trakcie trwania umowy. </w:t>
      </w:r>
    </w:p>
    <w:p w14:paraId="578C722A" w14:textId="6827CFA3" w:rsidR="00CC35B4" w:rsidRPr="006830F6" w:rsidRDefault="00866DBC" w:rsidP="003F159D">
      <w:pPr>
        <w:numPr>
          <w:ilvl w:val="0"/>
          <w:numId w:val="20"/>
        </w:numPr>
        <w:tabs>
          <w:tab w:val="left" w:pos="709"/>
        </w:tabs>
        <w:spacing w:after="0" w:line="240" w:lineRule="auto"/>
        <w:ind w:left="720"/>
        <w:jc w:val="both"/>
      </w:pPr>
      <w:r w:rsidRPr="006E2C04">
        <w:rPr>
          <w:rFonts w:ascii="Arial" w:hAnsi="Arial" w:cs="Arial"/>
          <w:sz w:val="20"/>
          <w:szCs w:val="20"/>
        </w:rPr>
        <w:t>Przyjmujący zamówienie dostarczy badania okresowe i szkolenia o których mowa w ust. 2 przed podpisaniem umowy.</w:t>
      </w:r>
    </w:p>
    <w:p w14:paraId="1F9C50EA" w14:textId="00FB0CF3" w:rsidR="006830F6" w:rsidRDefault="006830F6" w:rsidP="006830F6">
      <w:pPr>
        <w:numPr>
          <w:ilvl w:val="0"/>
          <w:numId w:val="20"/>
        </w:numPr>
        <w:tabs>
          <w:tab w:val="clear" w:pos="170"/>
          <w:tab w:val="left" w:pos="709"/>
          <w:tab w:val="num" w:pos="738"/>
        </w:tabs>
        <w:spacing w:after="0" w:line="240" w:lineRule="auto"/>
        <w:ind w:left="720" w:right="-142"/>
        <w:jc w:val="both"/>
      </w:pPr>
      <w:r w:rsidRPr="003B71D3">
        <w:rPr>
          <w:rFonts w:ascii="Arial" w:hAnsi="Arial" w:cs="Arial"/>
          <w:sz w:val="20"/>
          <w:szCs w:val="20"/>
        </w:rPr>
        <w:t xml:space="preserve">Przyjmujący zamówienie potwierdza przybycie do pracy poprzez zalogowanie się do systemu RCP (Rejestrator Czasu Pracy) przed rozpoczęciem pracy oraz poprzez wylogowanie się </w:t>
      </w:r>
      <w:r>
        <w:rPr>
          <w:rFonts w:ascii="Arial" w:hAnsi="Arial" w:cs="Arial"/>
          <w:sz w:val="20"/>
          <w:szCs w:val="20"/>
        </w:rPr>
        <w:t xml:space="preserve">                          z systemu </w:t>
      </w:r>
      <w:r w:rsidRPr="003B71D3">
        <w:rPr>
          <w:rFonts w:ascii="Arial" w:hAnsi="Arial" w:cs="Arial"/>
          <w:sz w:val="20"/>
          <w:szCs w:val="20"/>
        </w:rPr>
        <w:t>z RCP.</w:t>
      </w:r>
    </w:p>
    <w:p w14:paraId="4AD8E737" w14:textId="77777777" w:rsidR="006830F6" w:rsidRPr="009614F3" w:rsidRDefault="006830F6" w:rsidP="006830F6">
      <w:pPr>
        <w:numPr>
          <w:ilvl w:val="0"/>
          <w:numId w:val="20"/>
        </w:numPr>
        <w:tabs>
          <w:tab w:val="clear" w:pos="170"/>
          <w:tab w:val="left" w:pos="709"/>
          <w:tab w:val="num" w:pos="738"/>
        </w:tabs>
        <w:spacing w:after="0" w:line="240" w:lineRule="auto"/>
        <w:ind w:left="720" w:right="-142"/>
        <w:jc w:val="both"/>
      </w:pPr>
      <w:r w:rsidRPr="009614F3">
        <w:rPr>
          <w:rFonts w:ascii="Arial" w:hAnsi="Arial" w:cs="Arial"/>
          <w:sz w:val="20"/>
          <w:szCs w:val="20"/>
        </w:rPr>
        <w:lastRenderedPageBreak/>
        <w:t>Przyjmujący zamówienie oświadcza, że godziny rozpoczęcia i zakończenia udzielanych świadczeń uwzględniają czas na dojazd do innej lokalizacji gdzie udzielane są świadczenia.</w:t>
      </w:r>
    </w:p>
    <w:p w14:paraId="2190775D" w14:textId="77777777" w:rsidR="001E6F71" w:rsidRDefault="001E6F71" w:rsidP="006830F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3CC69A4" w14:textId="77777777" w:rsidR="00A33FA8" w:rsidRDefault="00026F63" w:rsidP="001E6F71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§6</w:t>
      </w:r>
    </w:p>
    <w:p w14:paraId="03FD9B6A" w14:textId="77777777" w:rsidR="00A33FA8" w:rsidRDefault="00026F63" w:rsidP="001E6F71">
      <w:pPr>
        <w:numPr>
          <w:ilvl w:val="0"/>
          <w:numId w:val="7"/>
        </w:numPr>
        <w:spacing w:after="0" w:line="240" w:lineRule="auto"/>
        <w:ind w:left="681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Dokumentacja medyczna stanowi własność Udzielającego zamówienia i jest przez niego przechowywana i archiwizowana. </w:t>
      </w:r>
    </w:p>
    <w:p w14:paraId="333FD51A" w14:textId="77777777" w:rsidR="00A33FA8" w:rsidRDefault="00026F63">
      <w:pPr>
        <w:numPr>
          <w:ilvl w:val="0"/>
          <w:numId w:val="7"/>
        </w:numPr>
        <w:spacing w:after="0" w:line="240" w:lineRule="auto"/>
        <w:ind w:left="681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Udostępnianie dokumentacji medycznej przez Przyjmującego zamówienie osobom trzecim odbywa się zgodnie z przepisami prawa powszechnie obowiązującymi w tym zakresie oraz zasadami obowiązującymi u Udzielającego zamówienia.  </w:t>
      </w:r>
    </w:p>
    <w:p w14:paraId="32DF04A3" w14:textId="77777777" w:rsidR="00A33FA8" w:rsidRDefault="00A33FA8">
      <w:pPr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0C1B1EA" w14:textId="77777777" w:rsidR="00A33FA8" w:rsidRDefault="00A33FA8">
      <w:pPr>
        <w:suppressAutoHyphens/>
        <w:spacing w:after="0" w:line="240" w:lineRule="auto"/>
        <w:jc w:val="center"/>
        <w:textAlignment w:val="baseline"/>
        <w:rPr>
          <w:rFonts w:ascii="Arial" w:eastAsia="Times New Roman" w:hAnsi="Arial" w:cs="Arial"/>
          <w:bCs/>
          <w:sz w:val="20"/>
          <w:szCs w:val="20"/>
        </w:rPr>
      </w:pPr>
    </w:p>
    <w:p w14:paraId="11D3298A" w14:textId="77777777" w:rsidR="00A33FA8" w:rsidRDefault="00026F63">
      <w:pPr>
        <w:pStyle w:val="Tekstpodstawowy21"/>
        <w:spacing w:after="0" w:line="240" w:lineRule="auto"/>
        <w:jc w:val="center"/>
        <w:rPr>
          <w:rFonts w:hint="eastAsia"/>
        </w:rPr>
      </w:pPr>
      <w:r>
        <w:rPr>
          <w:rFonts w:ascii="Arial" w:hAnsi="Arial" w:cs="Arial"/>
          <w:bCs/>
        </w:rPr>
        <w:t>§7</w:t>
      </w:r>
    </w:p>
    <w:p w14:paraId="6CED4A34" w14:textId="77777777" w:rsidR="00A33FA8" w:rsidRDefault="00026F63">
      <w:pPr>
        <w:pStyle w:val="Tekstpodstawowy21"/>
        <w:spacing w:after="0" w:line="240" w:lineRule="auto"/>
        <w:ind w:left="360"/>
        <w:jc w:val="center"/>
        <w:rPr>
          <w:rFonts w:hint="eastAsia"/>
        </w:rPr>
      </w:pPr>
      <w:r>
        <w:rPr>
          <w:rFonts w:ascii="Arial" w:hAnsi="Arial" w:cs="Arial"/>
          <w:b/>
          <w:bCs/>
        </w:rPr>
        <w:t>Obowiązkowe ubezpieczenie</w:t>
      </w:r>
    </w:p>
    <w:p w14:paraId="70D995AA" w14:textId="42D5F08F" w:rsidR="00866DBC" w:rsidRPr="00330D6C" w:rsidRDefault="00866DBC" w:rsidP="00866DBC">
      <w:pPr>
        <w:pStyle w:val="Standard"/>
        <w:numPr>
          <w:ilvl w:val="0"/>
          <w:numId w:val="21"/>
        </w:numPr>
        <w:tabs>
          <w:tab w:val="left" w:pos="709"/>
        </w:tabs>
        <w:ind w:left="720" w:hanging="283"/>
        <w:jc w:val="both"/>
      </w:pPr>
      <w:r w:rsidRPr="00330D6C">
        <w:rPr>
          <w:rFonts w:ascii="Arial" w:hAnsi="Arial" w:cs="Arial"/>
          <w:sz w:val="20"/>
          <w:szCs w:val="20"/>
        </w:rPr>
        <w:t>Przyjmujący zamówienie</w:t>
      </w:r>
      <w:r w:rsidRPr="00330D6C">
        <w:rPr>
          <w:rFonts w:ascii="Arial" w:hAnsi="Arial" w:cs="Arial"/>
          <w:bCs/>
          <w:sz w:val="20"/>
          <w:szCs w:val="20"/>
        </w:rPr>
        <w:t xml:space="preserve"> ma obowiązek ubezpieczenia się przed wykonaniem pierwszej czynności na okoliczność odpowiedzialności cywilnej zarówno w zakresie</w:t>
      </w:r>
      <w:r>
        <w:rPr>
          <w:rFonts w:ascii="Arial" w:hAnsi="Arial" w:cs="Arial"/>
          <w:bCs/>
          <w:sz w:val="20"/>
          <w:szCs w:val="20"/>
        </w:rPr>
        <w:t xml:space="preserve"> odpowiedzialności kontraktowej</w:t>
      </w:r>
      <w:r w:rsidRPr="00330D6C">
        <w:rPr>
          <w:rFonts w:ascii="Arial" w:hAnsi="Arial" w:cs="Arial"/>
          <w:bCs/>
          <w:sz w:val="20"/>
          <w:szCs w:val="20"/>
        </w:rPr>
        <w:t xml:space="preserve"> jak i odpowiedzialności z tytułu czynów niedozwolonych, za szkody wyrządzone w związku 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CC35B4">
        <w:rPr>
          <w:rFonts w:ascii="Arial" w:hAnsi="Arial" w:cs="Arial"/>
          <w:bCs/>
          <w:sz w:val="20"/>
          <w:szCs w:val="20"/>
        </w:rPr>
        <w:t>realizacja umowy</w:t>
      </w:r>
      <w:r w:rsidRPr="00330D6C">
        <w:rPr>
          <w:rFonts w:ascii="Arial" w:hAnsi="Arial" w:cs="Arial"/>
          <w:bCs/>
          <w:sz w:val="20"/>
          <w:szCs w:val="20"/>
        </w:rPr>
        <w:t xml:space="preserve">, a także od ryzyka wystąpienia chorób zakaźnych w tym wirusa </w:t>
      </w:r>
      <w:r w:rsidRPr="00330D6C">
        <w:rPr>
          <w:rFonts w:ascii="Arial" w:hAnsi="Arial" w:cs="Arial"/>
          <w:bCs/>
          <w:color w:val="auto"/>
          <w:sz w:val="20"/>
          <w:szCs w:val="20"/>
        </w:rPr>
        <w:t>HIV</w:t>
      </w:r>
      <w:r>
        <w:rPr>
          <w:rFonts w:ascii="Arial" w:hAnsi="Arial" w:cs="Arial"/>
          <w:bCs/>
          <w:color w:val="auto"/>
          <w:sz w:val="20"/>
          <w:szCs w:val="20"/>
        </w:rPr>
        <w:t>.</w:t>
      </w:r>
      <w:r w:rsidRPr="00330D6C">
        <w:rPr>
          <w:rFonts w:ascii="Arial" w:hAnsi="Arial" w:cs="Arial"/>
          <w:bCs/>
          <w:color w:val="auto"/>
          <w:sz w:val="20"/>
          <w:szCs w:val="20"/>
        </w:rPr>
        <w:t xml:space="preserve"> </w:t>
      </w:r>
    </w:p>
    <w:p w14:paraId="664F8800" w14:textId="77777777" w:rsidR="00866DBC" w:rsidRDefault="00866DBC" w:rsidP="00866DBC">
      <w:pPr>
        <w:pStyle w:val="Standard"/>
        <w:numPr>
          <w:ilvl w:val="0"/>
          <w:numId w:val="21"/>
        </w:numPr>
        <w:tabs>
          <w:tab w:val="left" w:pos="709"/>
        </w:tabs>
        <w:ind w:left="720" w:hanging="283"/>
        <w:jc w:val="both"/>
      </w:pPr>
      <w:r w:rsidRPr="00330D6C">
        <w:rPr>
          <w:rFonts w:ascii="Arial" w:hAnsi="Arial" w:cs="Arial"/>
          <w:bCs/>
          <w:sz w:val="20"/>
          <w:szCs w:val="20"/>
        </w:rPr>
        <w:t>Przyjmujący zamówienie ponosi odpowiedzialność za wszelkie szkody powstałe z przyczyn lezących po jego stronie w związku z wykonywaniem niniejszej umowy.</w:t>
      </w:r>
    </w:p>
    <w:p w14:paraId="2E179F91" w14:textId="77777777" w:rsidR="006E2C04" w:rsidRPr="00D10EC9" w:rsidRDefault="006E2C04" w:rsidP="006E2C04">
      <w:pPr>
        <w:pStyle w:val="DocumentMap"/>
        <w:numPr>
          <w:ilvl w:val="0"/>
          <w:numId w:val="21"/>
        </w:numPr>
        <w:tabs>
          <w:tab w:val="left" w:pos="709"/>
        </w:tabs>
        <w:ind w:left="720" w:hanging="283"/>
        <w:contextualSpacing/>
        <w:jc w:val="both"/>
      </w:pPr>
      <w:r>
        <w:rPr>
          <w:rFonts w:ascii="Arial" w:hAnsi="Arial" w:cs="Arial"/>
          <w:bCs/>
        </w:rPr>
        <w:t>Przyjmujący zamówienie ma obowiązek co najmniej okazać oryginał polisy ubezpieczeniowej, o której mowa w ust. 1 przy zawarciu niniejszej Umowy oraz dostarczyć kopię tej polisy do Działu Organizacji      i Promocji, a w przypadku wygaśnięcia polisy, każdorazowo niezwłocznie okazać Udzielającemu zamówienie oryginał nowej polisy ubezpieczeniowej oraz dostarczyć kopię nowej polisy Udzielającemu zamówienie.</w:t>
      </w:r>
    </w:p>
    <w:p w14:paraId="61A8EDB3" w14:textId="77777777" w:rsidR="00A33FA8" w:rsidRDefault="00A33FA8">
      <w:pPr>
        <w:suppressAutoHyphens/>
        <w:spacing w:after="0" w:line="240" w:lineRule="auto"/>
        <w:jc w:val="center"/>
        <w:rPr>
          <w:rFonts w:eastAsia="Times New Roman" w:cs="Arial"/>
          <w:sz w:val="20"/>
          <w:szCs w:val="20"/>
        </w:rPr>
      </w:pPr>
    </w:p>
    <w:p w14:paraId="28B3CF29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§8</w:t>
      </w:r>
    </w:p>
    <w:p w14:paraId="151F1749" w14:textId="579659F5" w:rsidR="00A33FA8" w:rsidRDefault="00026F63" w:rsidP="001E6F71">
      <w:pPr>
        <w:suppressAutoHyphens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Kontrolę merytoryczną nad udzielaniem świadczeń ze strony Udzielającego zamówienie sprawuje </w:t>
      </w:r>
      <w:r w:rsidR="00226562">
        <w:rPr>
          <w:rFonts w:ascii="Arial" w:eastAsia="Times New Roman" w:hAnsi="Arial" w:cs="Arial"/>
          <w:sz w:val="20"/>
          <w:szCs w:val="20"/>
        </w:rPr>
        <w:t xml:space="preserve">Kierownik Oddziału lub </w:t>
      </w:r>
      <w:r>
        <w:rPr>
          <w:rFonts w:ascii="Arial" w:eastAsia="Times New Roman" w:hAnsi="Arial" w:cs="Arial"/>
          <w:sz w:val="20"/>
          <w:szCs w:val="20"/>
        </w:rPr>
        <w:t>Z-ca Dyrektora ds. Lecznictwa.</w:t>
      </w:r>
    </w:p>
    <w:p w14:paraId="3B904F83" w14:textId="77777777" w:rsidR="001E6F71" w:rsidRDefault="001E6F71">
      <w:pPr>
        <w:suppressAutoHyphens/>
        <w:spacing w:after="0" w:line="240" w:lineRule="auto"/>
        <w:jc w:val="both"/>
        <w:textAlignment w:val="baseline"/>
        <w:rPr>
          <w:rFonts w:hint="eastAsia"/>
          <w:sz w:val="20"/>
          <w:szCs w:val="20"/>
        </w:rPr>
      </w:pPr>
    </w:p>
    <w:p w14:paraId="64CD189E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§9</w:t>
      </w:r>
    </w:p>
    <w:p w14:paraId="2B366215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Wynagrodzenie</w:t>
      </w:r>
    </w:p>
    <w:p w14:paraId="3481DD53" w14:textId="77777777" w:rsidR="00866DBC" w:rsidRDefault="00026F63" w:rsidP="001E6F71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eastAsia="Times New Roman" w:hAnsi="Arial" w:cs="Arial"/>
          <w:sz w:val="20"/>
          <w:szCs w:val="20"/>
        </w:rPr>
        <w:t xml:space="preserve">Tytułem należności za wykonanie umowy, Udzielający zamówienia zapłaci Przyjmującemu zamówienie </w:t>
      </w:r>
      <w:r w:rsidR="00866DBC" w:rsidRPr="008B20BF">
        <w:rPr>
          <w:rFonts w:ascii="Arial" w:hAnsi="Arial" w:cs="Arial"/>
          <w:sz w:val="20"/>
          <w:szCs w:val="20"/>
        </w:rPr>
        <w:t>wynagrodzenie ryczałtowe w wysokości</w:t>
      </w:r>
      <w:r w:rsidR="00866DBC">
        <w:rPr>
          <w:rFonts w:ascii="Arial" w:hAnsi="Arial" w:cs="Arial"/>
          <w:sz w:val="20"/>
          <w:szCs w:val="20"/>
        </w:rPr>
        <w:t xml:space="preserve"> </w:t>
      </w:r>
      <w:r w:rsidR="00866DBC">
        <w:rPr>
          <w:rFonts w:ascii="Arial" w:hAnsi="Arial" w:cs="Arial"/>
          <w:b/>
          <w:bCs/>
          <w:sz w:val="20"/>
          <w:szCs w:val="20"/>
        </w:rPr>
        <w:t>……………….</w:t>
      </w:r>
      <w:r w:rsidR="00866DBC" w:rsidRPr="00EF05E8">
        <w:rPr>
          <w:rFonts w:ascii="Arial" w:hAnsi="Arial" w:cs="Arial"/>
          <w:b/>
          <w:bCs/>
          <w:sz w:val="20"/>
          <w:szCs w:val="20"/>
        </w:rPr>
        <w:t>zł/brutto miesięcznie.</w:t>
      </w:r>
    </w:p>
    <w:p w14:paraId="3C4EE215" w14:textId="77777777" w:rsidR="00866DBC" w:rsidRDefault="00026F63" w:rsidP="00866DBC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eastAsia="Times New Roman" w:hAnsi="Arial" w:cs="Arial"/>
          <w:sz w:val="20"/>
          <w:szCs w:val="20"/>
        </w:rPr>
        <w:t>Podstawą do dokonania zapłaty określonej w ust.1 jest wystawiona prawidłowo przez Przyjmującego zamówienie  faktura, przedłożona do każdego 7-go dnia miesiąca następującego po miesiącu rozliczeniowym, wraz z miesięcznym wykazem udziel</w:t>
      </w:r>
      <w:r w:rsidR="00866DBC" w:rsidRPr="00866DBC">
        <w:rPr>
          <w:rFonts w:ascii="Arial" w:eastAsia="Times New Roman" w:hAnsi="Arial" w:cs="Arial"/>
          <w:sz w:val="20"/>
          <w:szCs w:val="20"/>
        </w:rPr>
        <w:t>onych świadczeń - załącznik nr 2</w:t>
      </w:r>
      <w:r w:rsidRPr="00866DBC">
        <w:rPr>
          <w:rFonts w:ascii="Arial" w:eastAsia="Times New Roman" w:hAnsi="Arial" w:cs="Arial"/>
          <w:sz w:val="20"/>
          <w:szCs w:val="20"/>
        </w:rPr>
        <w:t xml:space="preserve"> do umowy. </w:t>
      </w:r>
    </w:p>
    <w:p w14:paraId="64075441" w14:textId="77777777" w:rsidR="00866DBC" w:rsidRDefault="00026F63" w:rsidP="00866DBC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hAnsi="Arial" w:cs="Arial"/>
          <w:sz w:val="20"/>
          <w:szCs w:val="20"/>
        </w:rPr>
        <w:t xml:space="preserve">Strony ustalają okres rozliczeniowy – 1 miesiąc. </w:t>
      </w:r>
    </w:p>
    <w:p w14:paraId="431CA486" w14:textId="77777777" w:rsidR="00866DBC" w:rsidRDefault="00026F63" w:rsidP="00866DBC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hAnsi="Arial" w:cs="Arial"/>
          <w:sz w:val="20"/>
          <w:szCs w:val="20"/>
        </w:rPr>
        <w:t xml:space="preserve">Strony ustalają termin płatności wynoszący </w:t>
      </w:r>
      <w:r w:rsidRPr="00866DBC">
        <w:rPr>
          <w:rFonts w:ascii="Arial" w:hAnsi="Arial" w:cs="Arial"/>
          <w:b/>
          <w:bCs/>
          <w:sz w:val="20"/>
          <w:szCs w:val="20"/>
        </w:rPr>
        <w:t xml:space="preserve">30 </w:t>
      </w:r>
      <w:r w:rsidRPr="00866DBC">
        <w:rPr>
          <w:rFonts w:ascii="Arial" w:hAnsi="Arial" w:cs="Arial"/>
          <w:b/>
          <w:sz w:val="20"/>
          <w:szCs w:val="20"/>
        </w:rPr>
        <w:t xml:space="preserve">dni , </w:t>
      </w:r>
      <w:r w:rsidRPr="00866DBC">
        <w:rPr>
          <w:rFonts w:ascii="Arial" w:hAnsi="Arial" w:cs="Arial"/>
          <w:sz w:val="20"/>
          <w:szCs w:val="20"/>
        </w:rPr>
        <w:t xml:space="preserve">od daty doręczenia faktury oraz sposób zapłaty- </w:t>
      </w:r>
      <w:r w:rsidRPr="00866DBC">
        <w:rPr>
          <w:rFonts w:ascii="Arial" w:hAnsi="Arial" w:cs="Arial"/>
          <w:b/>
          <w:sz w:val="20"/>
          <w:szCs w:val="20"/>
        </w:rPr>
        <w:t xml:space="preserve">przelew, </w:t>
      </w:r>
      <w:r w:rsidRPr="00866DBC">
        <w:rPr>
          <w:rFonts w:ascii="Arial" w:hAnsi="Arial" w:cs="Arial"/>
          <w:bCs/>
          <w:sz w:val="20"/>
          <w:szCs w:val="20"/>
        </w:rPr>
        <w:t>na rachunek bankowy wskazany na tej fakturze.</w:t>
      </w:r>
    </w:p>
    <w:p w14:paraId="0717414D" w14:textId="0DE4A402" w:rsidR="00A33FA8" w:rsidRPr="00866DBC" w:rsidRDefault="00026F63" w:rsidP="00866DBC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rFonts w:hint="eastAsia"/>
          <w:b/>
          <w:bCs/>
        </w:rPr>
      </w:pPr>
      <w:r w:rsidRPr="00866DBC">
        <w:rPr>
          <w:rFonts w:ascii="Arial" w:eastAsia="Times New Roman" w:hAnsi="Arial" w:cs="Arial"/>
          <w:sz w:val="20"/>
          <w:szCs w:val="20"/>
        </w:rPr>
        <w:t xml:space="preserve">Strony umowy uzgadniają, że Przyjmujący zamówienie będzie rozliczał się ze zobowiązań publiczno-prawnych we właściwym Urzędzie Skarbowym i uiszczał składki z tytułu ubezpieczenia społecznego i ubezpieczenia zdrowotnego w ZUS, na zasadach wynikających </w:t>
      </w:r>
      <w:r w:rsidRPr="00866DBC">
        <w:rPr>
          <w:rFonts w:ascii="Arial" w:eastAsia="Times New Roman" w:hAnsi="Arial" w:cs="Arial"/>
          <w:sz w:val="20"/>
          <w:szCs w:val="20"/>
        </w:rPr>
        <w:br/>
        <w:t>z obowiązujących przepisów prawa.</w:t>
      </w:r>
    </w:p>
    <w:p w14:paraId="470861A6" w14:textId="77777777" w:rsidR="00A33FA8" w:rsidRDefault="00A33FA8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796F007" w14:textId="77777777" w:rsidR="00A33FA8" w:rsidRDefault="00026F63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§10</w:t>
      </w:r>
    </w:p>
    <w:p w14:paraId="64830466" w14:textId="77777777" w:rsidR="00A33FA8" w:rsidRDefault="00026F63">
      <w:pPr>
        <w:suppressAutoHyphens/>
        <w:spacing w:after="0" w:line="24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Czas obowiązywania umowy</w:t>
      </w:r>
    </w:p>
    <w:p w14:paraId="4362340F" w14:textId="43697975" w:rsidR="00A33FA8" w:rsidRDefault="00026F63">
      <w:pPr>
        <w:suppressAutoHyphens/>
        <w:spacing w:after="0" w:line="240" w:lineRule="auto"/>
        <w:ind w:left="720"/>
        <w:jc w:val="both"/>
        <w:textAlignment w:val="baseline"/>
        <w:rPr>
          <w:rFonts w:eastAsia="Times New Roman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Przyjmujący zamówienie wykonywać będzie niniejszą umowę w okresie </w:t>
      </w:r>
      <w:r w:rsidR="00226562">
        <w:rPr>
          <w:rFonts w:ascii="Arial" w:eastAsia="Times New Roman" w:hAnsi="Arial" w:cs="Arial"/>
          <w:b/>
          <w:sz w:val="20"/>
          <w:szCs w:val="20"/>
        </w:rPr>
        <w:t>:</w:t>
      </w:r>
    </w:p>
    <w:p w14:paraId="247A6954" w14:textId="77777777" w:rsidR="00CC35B4" w:rsidRDefault="00CC35B4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9740ADA" w14:textId="77777777" w:rsidR="00A33FA8" w:rsidRDefault="00026F63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§11</w:t>
      </w:r>
    </w:p>
    <w:p w14:paraId="63D11A25" w14:textId="77777777" w:rsidR="00A33FA8" w:rsidRDefault="00026F63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Rozwiązanie umowy</w:t>
      </w:r>
    </w:p>
    <w:p w14:paraId="67E4EC2F" w14:textId="77777777" w:rsidR="00A33FA8" w:rsidRDefault="00026F63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textAlignment w:val="baseline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Umowa może zostać rozwiązana w każdym czasie za porozumieniem stron.</w:t>
      </w:r>
    </w:p>
    <w:p w14:paraId="5445B2BF" w14:textId="7D800264" w:rsidR="00A33FA8" w:rsidRDefault="00026F63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textAlignment w:val="baseline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Każdej ze stron przysługuje prawo do rozwiązania umowy za </w:t>
      </w:r>
      <w:r w:rsidR="00CC35B4">
        <w:rPr>
          <w:rFonts w:ascii="Arial" w:eastAsia="Times New Roman" w:hAnsi="Arial" w:cs="Arial"/>
          <w:sz w:val="20"/>
          <w:szCs w:val="20"/>
        </w:rPr>
        <w:t xml:space="preserve">jednomiesięcznym </w:t>
      </w:r>
      <w:r>
        <w:rPr>
          <w:rFonts w:ascii="Arial" w:eastAsia="Times New Roman" w:hAnsi="Arial" w:cs="Arial"/>
          <w:sz w:val="20"/>
          <w:szCs w:val="20"/>
        </w:rPr>
        <w:t xml:space="preserve">okresem wypowiedzenia </w:t>
      </w:r>
      <w:r w:rsidR="00CC35B4">
        <w:rPr>
          <w:rFonts w:ascii="Arial" w:eastAsia="Times New Roman" w:hAnsi="Arial" w:cs="Arial"/>
          <w:sz w:val="20"/>
          <w:szCs w:val="20"/>
        </w:rPr>
        <w:t xml:space="preserve">ze </w:t>
      </w:r>
      <w:r>
        <w:rPr>
          <w:rFonts w:ascii="Arial" w:eastAsia="Times New Roman" w:hAnsi="Arial" w:cs="Arial"/>
          <w:sz w:val="20"/>
          <w:szCs w:val="20"/>
        </w:rPr>
        <w:t>skutkującym na ostatni dzień miesiąca kalendarzowego. Wypowiedzenie umowy wymaga zachowania formy pisemnej pod rygorem nieważności.</w:t>
      </w:r>
    </w:p>
    <w:p w14:paraId="10E723E7" w14:textId="77777777" w:rsidR="00A33FA8" w:rsidRDefault="00026F63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Udzielający zamówienia zastrzega sobie możliwość rozwiązania umowy bez wypowiedzenia </w:t>
      </w:r>
      <w:r>
        <w:rPr>
          <w:rFonts w:ascii="Arial" w:eastAsia="Times New Roman" w:hAnsi="Arial" w:cs="Arial"/>
          <w:sz w:val="20"/>
          <w:szCs w:val="20"/>
        </w:rPr>
        <w:br/>
        <w:t>w następstwie rażącego naruszenia jej postanowień przez Przyjmującego zamówienie lub zmian organizacyjnych wprowadzonych u Udzielającego zamówienia uniemożliwiających dalsze wykonywanie przedmiotu umowy.</w:t>
      </w:r>
    </w:p>
    <w:p w14:paraId="0E591895" w14:textId="77777777" w:rsidR="00A33FA8" w:rsidRDefault="00026F63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Przez rażące naruszenie postanowień umowy ze strony Przyjmującego zamówienie należy rozumieć w szczególności:</w:t>
      </w:r>
    </w:p>
    <w:p w14:paraId="1CB30D8F" w14:textId="77777777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niezrealizowanie przedmiotu umowy z przyczyn leżących po stronie Przyjmującego zamówienie,</w:t>
      </w:r>
    </w:p>
    <w:p w14:paraId="1C1BF95F" w14:textId="2E45B50C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wykonywanie usług niezgodnie z zasadami współczesnej wiedzy, </w:t>
      </w:r>
    </w:p>
    <w:p w14:paraId="783A83DB" w14:textId="77777777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brak ubezpieczenia , o którym mowa w § 7,</w:t>
      </w:r>
    </w:p>
    <w:p w14:paraId="77E15A4C" w14:textId="77777777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wykorzystywanie danych osobowych pacjentów oraz innych danych zawartych </w:t>
      </w:r>
      <w:r>
        <w:rPr>
          <w:rFonts w:ascii="Arial" w:eastAsia="Times New Roman" w:hAnsi="Arial" w:cs="Arial"/>
          <w:sz w:val="20"/>
          <w:szCs w:val="20"/>
        </w:rPr>
        <w:br/>
        <w:t>w dokumentacji medycznej oraz w systemie AMMS do innych celów niż wykonywanie świadczeń zdrowotnych na podstawie niniejszej umowy,</w:t>
      </w:r>
    </w:p>
    <w:p w14:paraId="1B520BA0" w14:textId="77777777" w:rsidR="00A33FA8" w:rsidRDefault="00026F63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inne rażące naruszenie zasad współżycia społecznego.</w:t>
      </w:r>
    </w:p>
    <w:p w14:paraId="242CDBEE" w14:textId="77777777" w:rsidR="00A33FA8" w:rsidRDefault="00A33FA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67FDF6FA" w14:textId="77777777" w:rsidR="00A33FA8" w:rsidRDefault="00026F63">
      <w:pPr>
        <w:spacing w:after="0" w:line="276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§12</w:t>
      </w:r>
    </w:p>
    <w:p w14:paraId="14F8B388" w14:textId="77777777" w:rsidR="00A33FA8" w:rsidRDefault="00026F63">
      <w:pPr>
        <w:spacing w:after="0" w:line="276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Kary Umowne</w:t>
      </w:r>
    </w:p>
    <w:p w14:paraId="03005776" w14:textId="1A116503" w:rsidR="00A33FA8" w:rsidRDefault="00026F63" w:rsidP="00866DBC">
      <w:pPr>
        <w:numPr>
          <w:ilvl w:val="0"/>
          <w:numId w:val="5"/>
        </w:numPr>
        <w:spacing w:after="0"/>
        <w:ind w:left="709" w:hanging="283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nienależytego wykonywania umowy, przez Przyjmującego zamówienie, Udzielający zamówienia może nałożyć na Przyjmującego zamówienie karę umowną </w:t>
      </w:r>
      <w:r>
        <w:rPr>
          <w:rFonts w:ascii="Arial" w:hAnsi="Arial" w:cs="Arial"/>
          <w:sz w:val="20"/>
          <w:szCs w:val="20"/>
        </w:rPr>
        <w:br/>
        <w:t xml:space="preserve">w wysokości do 5 % kwoty średniomiesięcznego zobowiązania wynikającego z umowy za każde stwierdzone naruszenie. </w:t>
      </w:r>
    </w:p>
    <w:p w14:paraId="22378FC0" w14:textId="77777777" w:rsidR="00A33FA8" w:rsidRDefault="00026F63">
      <w:pPr>
        <w:spacing w:after="0"/>
        <w:ind w:left="737" w:hanging="283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Kary umowne, nałożone przez Udzielającego zamówienia, podlegają potrąceniu z bieżącego wymagalnego zobowiązania po złożeniu stosownego oświadczenia przez Udzielającego zamówienia                                </w:t>
      </w:r>
    </w:p>
    <w:p w14:paraId="48928687" w14:textId="77777777" w:rsidR="00A33FA8" w:rsidRDefault="00026F63">
      <w:pPr>
        <w:spacing w:after="0"/>
        <w:ind w:left="1304" w:hanging="34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 przypadku, kiedy wysokość naliczonych kar umownych przekracza wartość bieżącego wymagalnego zobowiązania względem Przyjmującego zamówienie, Udzielający zamówienia ma prawo dokonywać dalszych potrąceń w kolejnych miesiącach, aż do zaspokojenia całości roszczenia z tytułu naliczenia kary umownej lub dochodzić jej zapłaty od Przyjmującego zamówienie na zasadach ogólnych.</w:t>
      </w:r>
    </w:p>
    <w:p w14:paraId="01F60056" w14:textId="2A471E79" w:rsidR="00A33FA8" w:rsidRPr="001E6F71" w:rsidRDefault="00026F63" w:rsidP="001E6F71">
      <w:pPr>
        <w:ind w:left="1304" w:hanging="340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w przypadku gdyby wysokość poniesionej szkody przez Udzielającego zamówienia  przekraczała wysokość kary umownej, Udzielający zamówienia może dochodzić odszkodowania przenoszącego wysokość zastrzeżonych kar. </w:t>
      </w:r>
    </w:p>
    <w:p w14:paraId="55779C56" w14:textId="77777777" w:rsidR="00A33FA8" w:rsidRDefault="00026F63" w:rsidP="001E6F71">
      <w:pPr>
        <w:suppressAutoHyphens/>
        <w:spacing w:after="0" w:line="240" w:lineRule="auto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§13</w:t>
      </w:r>
    </w:p>
    <w:p w14:paraId="68B578D1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Postanowienia końcowe</w:t>
      </w:r>
    </w:p>
    <w:p w14:paraId="14E8D826" w14:textId="77777777" w:rsidR="00A33FA8" w:rsidRDefault="00026F63" w:rsidP="001E6F71">
      <w:pPr>
        <w:numPr>
          <w:ilvl w:val="0"/>
          <w:numId w:val="8"/>
        </w:numPr>
        <w:spacing w:after="0" w:line="240" w:lineRule="auto"/>
        <w:ind w:left="714" w:hanging="35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zastrzegają poufność treści postanowień niniejszej umowy w stosunku do osób trzecich, z wyjątkiem przypadków wynikających z przepisów prawa.</w:t>
      </w:r>
    </w:p>
    <w:p w14:paraId="43B8E4B3" w14:textId="77777777" w:rsidR="00A33FA8" w:rsidRDefault="00026F63">
      <w:pPr>
        <w:numPr>
          <w:ilvl w:val="0"/>
          <w:numId w:val="8"/>
        </w:numPr>
        <w:spacing w:after="0"/>
        <w:ind w:left="714" w:hanging="35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iCs/>
          <w:sz w:val="20"/>
          <w:szCs w:val="20"/>
          <w:lang w:eastAsia="ar-SA"/>
        </w:rPr>
        <w:t>Przyjmujący zamówienie</w:t>
      </w:r>
      <w:r>
        <w:rPr>
          <w:rFonts w:ascii="Arial" w:hAnsi="Arial" w:cs="Arial"/>
          <w:sz w:val="20"/>
          <w:szCs w:val="20"/>
          <w:lang w:eastAsia="ar-SA"/>
        </w:rPr>
        <w:t xml:space="preserve"> zobowiązany jest do przestrzegania przepisów            </w:t>
      </w:r>
      <w:r>
        <w:rPr>
          <w:rFonts w:ascii="Arial" w:hAnsi="Arial" w:cs="Arial"/>
          <w:sz w:val="20"/>
          <w:szCs w:val="20"/>
          <w:lang w:eastAsia="ar-SA"/>
        </w:rPr>
        <w:br/>
        <w:t>o ochronie danych osobowych oraz stosowania się do zarządzeń i stosowania dokumentów obowiązujących u </w:t>
      </w:r>
      <w:r>
        <w:rPr>
          <w:rFonts w:ascii="Arial" w:hAnsi="Arial" w:cs="Arial"/>
          <w:iCs/>
          <w:sz w:val="20"/>
          <w:szCs w:val="20"/>
          <w:lang w:eastAsia="ar-SA"/>
        </w:rPr>
        <w:t>Udzielającego zamówienia</w:t>
      </w:r>
      <w:r>
        <w:rPr>
          <w:rFonts w:ascii="Arial" w:hAnsi="Arial" w:cs="Arial"/>
          <w:sz w:val="20"/>
          <w:szCs w:val="20"/>
          <w:lang w:eastAsia="ar-SA"/>
        </w:rPr>
        <w:t xml:space="preserve"> związanych  z przetwarzaniem danych osobowych.</w:t>
      </w:r>
    </w:p>
    <w:p w14:paraId="272A7807" w14:textId="77777777" w:rsidR="00A33FA8" w:rsidRDefault="00026F63">
      <w:pPr>
        <w:numPr>
          <w:ilvl w:val="0"/>
          <w:numId w:val="8"/>
        </w:numPr>
        <w:spacing w:after="0"/>
        <w:ind w:left="714" w:hanging="357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ar-SA"/>
        </w:rPr>
        <w:t>Strony uzgadniają, że Przyjmujący zamówienie może przenieść prawa i obowiązki wynikające z niniejszej umowy na osobę trzecią po wcześniejszej zgodzie Udzielającego zamówienia wyrażonej na piśmie pod rygorem nieważności.</w:t>
      </w:r>
    </w:p>
    <w:p w14:paraId="234B6595" w14:textId="77777777" w:rsidR="00A33FA8" w:rsidRDefault="00A33FA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E84D215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§14</w:t>
      </w:r>
    </w:p>
    <w:p w14:paraId="687C3802" w14:textId="77777777" w:rsidR="00A33FA8" w:rsidRDefault="00026F63" w:rsidP="001E6F71">
      <w:pPr>
        <w:numPr>
          <w:ilvl w:val="0"/>
          <w:numId w:val="2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Wszelkie zmiany lub uzupełnienia niniejszej umowy wymagają dla swej ważności formy pisemnej w postaci aneksu pod rygorem nieważności.</w:t>
      </w:r>
    </w:p>
    <w:p w14:paraId="007D9067" w14:textId="77777777" w:rsidR="00A33FA8" w:rsidRDefault="00026F63">
      <w:pPr>
        <w:numPr>
          <w:ilvl w:val="0"/>
          <w:numId w:val="2"/>
        </w:numPr>
        <w:tabs>
          <w:tab w:val="clear" w:pos="720"/>
          <w:tab w:val="left" w:pos="709"/>
        </w:tabs>
        <w:spacing w:after="0"/>
        <w:ind w:left="709" w:hanging="283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Jeśli w toku wykonywania umowy wystąpią okoliczności, których Strony nie mogły przewidzieć przy jej zawieraniu, może to stanowić  podstawę do wystąpienia Stron o renegocjację warunków umowy lub skrócenie czasu jej obowiązywania.</w:t>
      </w:r>
    </w:p>
    <w:p w14:paraId="6C197391" w14:textId="77777777" w:rsidR="00A33FA8" w:rsidRDefault="00026F63">
      <w:pPr>
        <w:numPr>
          <w:ilvl w:val="0"/>
          <w:numId w:val="2"/>
        </w:numPr>
        <w:tabs>
          <w:tab w:val="clear" w:pos="720"/>
          <w:tab w:val="left" w:pos="709"/>
        </w:tabs>
        <w:spacing w:after="0"/>
        <w:ind w:left="709" w:hanging="283"/>
        <w:jc w:val="both"/>
        <w:textAlignment w:val="baseline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Spory jakie mogą powstać w związku z realizacją niniejszej umowy strony poddają rozstrzygnięciu sądu powszechnego właściwego dla siedziby Udzielającego zamówienia.</w:t>
      </w:r>
    </w:p>
    <w:p w14:paraId="27736BB4" w14:textId="77777777" w:rsidR="00A33FA8" w:rsidRDefault="00A33FA8">
      <w:pPr>
        <w:tabs>
          <w:tab w:val="left" w:pos="709"/>
        </w:tabs>
        <w:ind w:left="709" w:hanging="283"/>
        <w:rPr>
          <w:rFonts w:ascii="Arial" w:hAnsi="Arial" w:cs="Arial"/>
          <w:sz w:val="20"/>
          <w:szCs w:val="20"/>
        </w:rPr>
      </w:pPr>
    </w:p>
    <w:p w14:paraId="11F7984F" w14:textId="77777777" w:rsidR="00A33FA8" w:rsidRDefault="00026F63" w:rsidP="001E6F71">
      <w:pPr>
        <w:spacing w:after="0" w:line="240" w:lineRule="auto"/>
        <w:jc w:val="center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§15</w:t>
      </w:r>
    </w:p>
    <w:p w14:paraId="629ABFDA" w14:textId="77777777" w:rsidR="00A33FA8" w:rsidRDefault="00026F63" w:rsidP="001E6F71">
      <w:pPr>
        <w:spacing w:after="0" w:line="240" w:lineRule="auto"/>
        <w:jc w:val="both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Umowę sporządzoną w dwóch jednobrzmiących egzemplarzach, po jednym dla każdej  ze stron.</w:t>
      </w:r>
    </w:p>
    <w:p w14:paraId="65BEEE07" w14:textId="77777777" w:rsidR="00A33FA8" w:rsidRDefault="00A33FA8">
      <w:pPr>
        <w:jc w:val="both"/>
        <w:rPr>
          <w:rFonts w:ascii="Arial" w:hAnsi="Arial" w:cs="Arial"/>
        </w:rPr>
      </w:pPr>
    </w:p>
    <w:p w14:paraId="68BE6898" w14:textId="15E4BCD8" w:rsidR="00A33FA8" w:rsidRPr="006E2C04" w:rsidRDefault="00026F63">
      <w:pPr>
        <w:jc w:val="both"/>
        <w:rPr>
          <w:rFonts w:hint="eastAsia"/>
          <w:sz w:val="20"/>
          <w:szCs w:val="20"/>
        </w:rPr>
      </w:pPr>
      <w:r w:rsidRPr="006E2C04">
        <w:rPr>
          <w:rFonts w:ascii="Arial" w:hAnsi="Arial" w:cs="Arial"/>
          <w:b/>
          <w:sz w:val="20"/>
          <w:szCs w:val="20"/>
        </w:rPr>
        <w:t xml:space="preserve">Przyjmujący zamówienie:                                                             </w:t>
      </w:r>
      <w:r w:rsidR="006E2C04">
        <w:rPr>
          <w:rFonts w:ascii="Arial" w:hAnsi="Arial" w:cs="Arial"/>
          <w:b/>
          <w:sz w:val="20"/>
          <w:szCs w:val="20"/>
        </w:rPr>
        <w:t xml:space="preserve">         </w:t>
      </w:r>
      <w:r w:rsidRPr="006E2C04">
        <w:rPr>
          <w:rFonts w:ascii="Arial" w:hAnsi="Arial" w:cs="Arial"/>
          <w:b/>
          <w:sz w:val="20"/>
          <w:szCs w:val="20"/>
        </w:rPr>
        <w:t xml:space="preserve"> Udzielający zamówienia:</w:t>
      </w:r>
    </w:p>
    <w:p w14:paraId="6BBF7831" w14:textId="77777777" w:rsidR="00A33FA8" w:rsidRDefault="00A33FA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706EAA90" w14:textId="77777777" w:rsidR="00A33FA8" w:rsidRDefault="00A33FA8" w:rsidP="00D16DFC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58EC43CB" w14:textId="77777777" w:rsidR="001E6F71" w:rsidRDefault="001E6F71">
      <w:pPr>
        <w:suppressAutoHyphens/>
        <w:spacing w:after="0" w:line="240" w:lineRule="auto"/>
        <w:jc w:val="both"/>
        <w:rPr>
          <w:rFonts w:ascii="Arial" w:eastAsia="Times New Roman" w:hAnsi="Arial" w:cs="Arial"/>
        </w:rPr>
      </w:pPr>
    </w:p>
    <w:p w14:paraId="609249DA" w14:textId="3145AC35" w:rsidR="00A33FA8" w:rsidRDefault="00026F63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</w:rPr>
        <w:t>KLAUZULA INFORMACYJNA</w:t>
      </w:r>
    </w:p>
    <w:p w14:paraId="67280DA1" w14:textId="77777777" w:rsidR="00A33FA8" w:rsidRDefault="00026F63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Zgodnie z art.13 ust.1  ogólnego Rozporządzenia o Ochronie Danych (RODO) informujemy, że: </w:t>
      </w:r>
    </w:p>
    <w:p w14:paraId="069FC6BD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>administratorem danych osobowych Przyjmującego zamówienie jest Wojewódzki Szpital im. Św. Ojca Pio w Przemyślu, adres: ul. Monte Cassino 18, 37-700 Przemyśl;</w:t>
      </w:r>
    </w:p>
    <w:p w14:paraId="1086967D" w14:textId="77777777" w:rsidR="00866DBC" w:rsidRPr="004020C2" w:rsidRDefault="00866DBC" w:rsidP="00866DBC">
      <w:pPr>
        <w:numPr>
          <w:ilvl w:val="0"/>
          <w:numId w:val="9"/>
        </w:numPr>
        <w:spacing w:after="0" w:line="240" w:lineRule="auto"/>
        <w:ind w:right="720"/>
        <w:jc w:val="both"/>
        <w:rPr>
          <w:rFonts w:ascii="Arial" w:hAnsi="Arial" w:cs="Arial"/>
          <w:i/>
          <w:sz w:val="18"/>
          <w:szCs w:val="18"/>
        </w:rPr>
      </w:pPr>
      <w:r w:rsidRPr="004020C2">
        <w:rPr>
          <w:rFonts w:ascii="Arial" w:hAnsi="Arial" w:cs="Arial"/>
          <w:i/>
          <w:sz w:val="18"/>
          <w:szCs w:val="18"/>
        </w:rPr>
        <w:t xml:space="preserve">administrator wyznaczył Inspektora Ochrony Danych Osobowych: </w:t>
      </w:r>
    </w:p>
    <w:p w14:paraId="1648059D" w14:textId="77777777" w:rsidR="00866DBC" w:rsidRPr="00E92DB0" w:rsidRDefault="00866DBC" w:rsidP="00866DBC">
      <w:pPr>
        <w:spacing w:after="0" w:line="240" w:lineRule="auto"/>
        <w:ind w:left="720" w:right="720"/>
        <w:jc w:val="both"/>
        <w:rPr>
          <w:rFonts w:hint="eastAsia"/>
          <w:lang w:val="en-US"/>
        </w:rPr>
      </w:pPr>
      <w:r w:rsidRPr="00E92DB0">
        <w:rPr>
          <w:rFonts w:ascii="Arial" w:hAnsi="Arial" w:cs="Arial"/>
          <w:i/>
          <w:sz w:val="18"/>
          <w:szCs w:val="18"/>
          <w:lang w:val="en-US"/>
        </w:rPr>
        <w:t xml:space="preserve">nr tel. 692616480, adres e-mail: kancelaria@adwokatcurzytek.pl ; </w:t>
      </w:r>
    </w:p>
    <w:p w14:paraId="731666EB" w14:textId="77777777" w:rsidR="00A33FA8" w:rsidRDefault="00026F63" w:rsidP="00866DBC">
      <w:pPr>
        <w:numPr>
          <w:ilvl w:val="0"/>
          <w:numId w:val="9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administrator będzie przetwarzał dane osobowe  na podstawie art. 6 ust.1 lit b)i c) RODO, tj. w celu wykonania umowy, której stroną jest osoba, której dane dotyczą lub do podjęcia działań na żądanie osoby, której dane dotyczą, przed zawarciem umowy, a także obowiązków ciążących na administratorze na podstawie obowiązujących przepisów prawa m.in. ustaw wskazanych poniżej; </w:t>
      </w:r>
    </w:p>
    <w:p w14:paraId="3D773A69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dane osobowe mogą być udostępnione innym uprawnionym podmiotom, na podstawie przepisów prawa (np. NFZ), a także na rzecz podmiotów, z którymi administrator zawarł umowę powierzenia przetwarzania danych w związku z realizacją usług na rzecz administratora (np. kancelarią prawną, dostawcą oprogramowania, zewnętrznym audytorem); </w:t>
      </w:r>
    </w:p>
    <w:p w14:paraId="22089D7F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przekazanie danych osobowych do państwa trzeciego może nastąpić w oparciu o art.49 ust.1 pkt. e Rozporządzenia (celem ustalenia, dochodzenia, ochrony roszczeń wynikających z polisy ubezpieczeniowej).; </w:t>
      </w:r>
    </w:p>
    <w:p w14:paraId="3F8ED253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Przyjmujący zamówienie ma prawo do uzyskania kopii swoich danych osobowych w siedzibie administratora. </w:t>
      </w:r>
    </w:p>
    <w:p w14:paraId="6527950A" w14:textId="77777777" w:rsidR="00A33FA8" w:rsidRDefault="00026F63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Dodatkowo zgodnie z art.13 ust.2 RODO informujemy, że: </w:t>
      </w:r>
    </w:p>
    <w:p w14:paraId="3A8D8723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zakresie, w jakim dane umieszczane są w dokumentacji sporządzonej dla celów wskazanych w ww. ustawach, </w:t>
      </w:r>
    </w:p>
    <w:p w14:paraId="62860FC5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Przyjmującemu zamówienie przysługuje prawo dostępu do treści swoich danych, ich sprostowania lub ograniczenia przetwarzania, a także prawo do wniesienia skargi do organu nadzorczego, tj. Prezesa Urzędu ochrony Danych Osobowych, jeżeli przetwarzanie danych przez administratora narusza przepisy RODO; </w:t>
      </w:r>
    </w:p>
    <w:p w14:paraId="4C17F266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>podanie danych osobowych jest dobrowolne, jednakże niezbędne do zawarcia umowy. Konsekwencją niepodania danych osobowych będzie brak możliwości realizacji umowy,</w:t>
      </w:r>
    </w:p>
    <w:p w14:paraId="4DBB1A3B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administrator nie podejmuje decyzji w sposób zautomatyzowany w oparciu o Państwa dane osobowe. </w:t>
      </w:r>
    </w:p>
    <w:p w14:paraId="1DEA27D8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3B075E37" w14:textId="77777777" w:rsidR="00A33FA8" w:rsidRDefault="00026F63">
      <w:pPr>
        <w:suppressAutoHyphens/>
        <w:spacing w:after="0" w:line="240" w:lineRule="auto"/>
        <w:rPr>
          <w:rFonts w:hint="eastAsia"/>
        </w:rPr>
      </w:pPr>
      <w:r>
        <w:rPr>
          <w:rFonts w:ascii="Arial" w:eastAsia="Times New Roman" w:hAnsi="Arial" w:cs="Arial"/>
          <w:b/>
        </w:rPr>
        <w:t>Przyjmujący zamówienie:</w:t>
      </w:r>
    </w:p>
    <w:p w14:paraId="24B6282B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7B2FB855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70BF965A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00F7F61B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43A92394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4AC6C054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45CD3A78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1E9211D5" w14:textId="77777777" w:rsidR="00866DBC" w:rsidRDefault="00866DBC" w:rsidP="007B34ED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35EA90F3" w14:textId="77777777" w:rsidR="007B34ED" w:rsidRDefault="007B34ED" w:rsidP="007B34ED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02C786B5" w14:textId="77777777" w:rsidR="007B34ED" w:rsidRDefault="007B34ED" w:rsidP="007B34ED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3B878BB8" w14:textId="77777777" w:rsidR="007B34ED" w:rsidRDefault="007B34ED" w:rsidP="007B34ED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32D6AC3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0065687A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4D65B530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51E4CAFF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514C7D0A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7E65D1C1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232CD340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217F6C97" w14:textId="77777777" w:rsidR="006E2C04" w:rsidRDefault="006E2C04" w:rsidP="006830F6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A2C78C8" w14:textId="77777777" w:rsidR="006830F6" w:rsidRDefault="006830F6" w:rsidP="006830F6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7225477" w14:textId="77777777" w:rsidR="006830F6" w:rsidRDefault="006830F6" w:rsidP="006830F6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075A251" w14:textId="77777777" w:rsidR="006E2C04" w:rsidRDefault="006E2C04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4BF39161" w14:textId="77777777" w:rsidR="00D16DFC" w:rsidRDefault="00D16DFC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5A1D16AB" w14:textId="77777777" w:rsidR="00D16DFC" w:rsidRDefault="00D16DFC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28FB958F" w14:textId="77777777" w:rsidR="00D16DFC" w:rsidRDefault="00D16DFC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10C98E41" w14:textId="2687D0A6" w:rsidR="00A33FA8" w:rsidRDefault="00026F63">
      <w:pPr>
        <w:suppressAutoHyphens/>
        <w:spacing w:after="0" w:line="240" w:lineRule="auto"/>
        <w:jc w:val="right"/>
        <w:rPr>
          <w:rFonts w:hint="eastAsia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Załącznik nr 1 do umowy nr ….../KO/202</w:t>
      </w:r>
      <w:r w:rsidR="00D16DFC">
        <w:rPr>
          <w:rFonts w:ascii="Arial" w:eastAsia="Times New Roman" w:hAnsi="Arial" w:cs="Arial"/>
          <w:sz w:val="20"/>
          <w:szCs w:val="20"/>
        </w:rPr>
        <w:t>5</w:t>
      </w:r>
    </w:p>
    <w:p w14:paraId="1F631D7F" w14:textId="77777777" w:rsidR="00A33FA8" w:rsidRDefault="00A33FA8">
      <w:pPr>
        <w:tabs>
          <w:tab w:val="center" w:pos="4680"/>
          <w:tab w:val="right" w:pos="10080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mallCaps/>
          <w:sz w:val="20"/>
          <w:szCs w:val="20"/>
        </w:rPr>
      </w:pPr>
    </w:p>
    <w:p w14:paraId="46A06709" w14:textId="435C47F9" w:rsidR="00A40061" w:rsidRDefault="00841A99" w:rsidP="00A40061">
      <w:pPr>
        <w:rPr>
          <w:rFonts w:ascii="Arial" w:hAnsi="Arial" w:cs="Arial"/>
          <w:b/>
          <w:szCs w:val="22"/>
        </w:rPr>
      </w:pPr>
      <w:r w:rsidRPr="00164AC5">
        <w:rPr>
          <w:rFonts w:ascii="Arial" w:hAnsi="Arial" w:cs="Arial"/>
          <w:b/>
          <w:szCs w:val="22"/>
        </w:rPr>
        <w:t xml:space="preserve">                    </w:t>
      </w:r>
      <w:r>
        <w:rPr>
          <w:rFonts w:ascii="Arial" w:hAnsi="Arial" w:cs="Arial"/>
          <w:b/>
          <w:szCs w:val="22"/>
        </w:rPr>
        <w:t xml:space="preserve">        </w:t>
      </w:r>
      <w:r w:rsidRPr="00164AC5">
        <w:rPr>
          <w:rFonts w:ascii="Arial" w:hAnsi="Arial" w:cs="Arial"/>
          <w:b/>
          <w:szCs w:val="22"/>
        </w:rPr>
        <w:t xml:space="preserve">  </w:t>
      </w:r>
    </w:p>
    <w:p w14:paraId="487E1E53" w14:textId="129D927F" w:rsidR="00A40061" w:rsidRPr="00164AC5" w:rsidRDefault="00A40061" w:rsidP="00A40061">
      <w:pPr>
        <w:rPr>
          <w:rFonts w:ascii="Arial" w:hAnsi="Arial" w:cs="Arial"/>
          <w:szCs w:val="22"/>
        </w:rPr>
      </w:pPr>
      <w:r>
        <w:rPr>
          <w:rFonts w:ascii="Arial" w:hAnsi="Arial" w:cs="Arial"/>
          <w:b/>
          <w:szCs w:val="22"/>
        </w:rPr>
        <w:t xml:space="preserve">                                  </w:t>
      </w:r>
      <w:r w:rsidR="00841A99" w:rsidRPr="00164AC5">
        <w:rPr>
          <w:rFonts w:ascii="Arial" w:hAnsi="Arial" w:cs="Arial"/>
          <w:b/>
          <w:szCs w:val="22"/>
        </w:rPr>
        <w:t xml:space="preserve">Harmonogram udzielania świadczeń </w:t>
      </w:r>
    </w:p>
    <w:tbl>
      <w:tblPr>
        <w:tblW w:w="0" w:type="auto"/>
        <w:tblInd w:w="3" w:type="dxa"/>
        <w:tblLayout w:type="fixed"/>
        <w:tblLook w:val="0000" w:firstRow="0" w:lastRow="0" w:firstColumn="0" w:lastColumn="0" w:noHBand="0" w:noVBand="0"/>
      </w:tblPr>
      <w:tblGrid>
        <w:gridCol w:w="2544"/>
        <w:gridCol w:w="2268"/>
        <w:gridCol w:w="3402"/>
      </w:tblGrid>
      <w:tr w:rsidR="00A40061" w:rsidRPr="006E6D33" w14:paraId="760B68C8" w14:textId="77777777" w:rsidTr="006E2C04"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95E28A6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center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DA5E7B0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Dzień tygodnia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B63CE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center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Godziny</w:t>
            </w:r>
          </w:p>
          <w:p w14:paraId="3A4B4E66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center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b/>
                <w:szCs w:val="22"/>
              </w:rPr>
              <w:t>od-do</w:t>
            </w:r>
          </w:p>
        </w:tc>
      </w:tr>
      <w:tr w:rsidR="00A40061" w:rsidRPr="006E6D33" w14:paraId="78585CC5" w14:textId="77777777" w:rsidTr="006E2C04">
        <w:trPr>
          <w:trHeight w:val="408"/>
        </w:trPr>
        <w:tc>
          <w:tcPr>
            <w:tcW w:w="2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FB6AB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7AE37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Poniedziałek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32C54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02D84709" w14:textId="77777777" w:rsidTr="006E2C04">
        <w:trPr>
          <w:trHeight w:val="414"/>
        </w:trPr>
        <w:tc>
          <w:tcPr>
            <w:tcW w:w="2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BD721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6912E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Wtorek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C71D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24B14EA3" w14:textId="77777777" w:rsidTr="006E2C04">
        <w:trPr>
          <w:trHeight w:val="419"/>
        </w:trPr>
        <w:tc>
          <w:tcPr>
            <w:tcW w:w="2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9D666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D7EFA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Środa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D2280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59EDEA1E" w14:textId="77777777" w:rsidTr="006E2C04">
        <w:trPr>
          <w:trHeight w:val="390"/>
        </w:trPr>
        <w:tc>
          <w:tcPr>
            <w:tcW w:w="2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2774A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956AE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Czwartek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F272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A40061" w:rsidRPr="006E6D33" w14:paraId="44DE5836" w14:textId="77777777" w:rsidTr="006E2C04">
        <w:trPr>
          <w:trHeight w:val="398"/>
        </w:trPr>
        <w:tc>
          <w:tcPr>
            <w:tcW w:w="2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B70C5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C4E8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  <w:r w:rsidRPr="006E6D33">
              <w:rPr>
                <w:rFonts w:ascii="Arial" w:hAnsi="Arial" w:cs="Arial"/>
                <w:szCs w:val="22"/>
              </w:rPr>
              <w:t>Piątek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2C4A3" w14:textId="77777777" w:rsidR="00A40061" w:rsidRPr="006E6D33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Cs w:val="22"/>
              </w:rPr>
            </w:pPr>
          </w:p>
        </w:tc>
      </w:tr>
    </w:tbl>
    <w:p w14:paraId="4AD00881" w14:textId="77777777" w:rsidR="00841A99" w:rsidRDefault="00841A99" w:rsidP="00841A99">
      <w:pPr>
        <w:rPr>
          <w:rFonts w:ascii="Arial" w:hAnsi="Arial" w:cs="Arial"/>
          <w:b/>
          <w:szCs w:val="22"/>
        </w:rPr>
      </w:pPr>
    </w:p>
    <w:p w14:paraId="29E307B8" w14:textId="7F7BD6AC" w:rsidR="00841A99" w:rsidRPr="006E2C04" w:rsidRDefault="00841A99" w:rsidP="006E2C04">
      <w:pPr>
        <w:ind w:right="720"/>
        <w:rPr>
          <w:rFonts w:hint="eastAsia"/>
          <w:sz w:val="20"/>
          <w:szCs w:val="20"/>
        </w:rPr>
      </w:pPr>
      <w:r w:rsidRPr="006E2C04">
        <w:rPr>
          <w:rFonts w:ascii="Arial" w:hAnsi="Arial" w:cs="Arial"/>
          <w:b/>
          <w:sz w:val="20"/>
          <w:szCs w:val="20"/>
        </w:rPr>
        <w:t xml:space="preserve">Przyjmujący zamówienie:                             </w:t>
      </w:r>
      <w:r w:rsidRPr="006E2C04">
        <w:rPr>
          <w:rFonts w:ascii="Arial" w:hAnsi="Arial" w:cs="Arial"/>
          <w:b/>
          <w:sz w:val="20"/>
          <w:szCs w:val="20"/>
        </w:rPr>
        <w:tab/>
      </w:r>
      <w:r w:rsidR="006E2C04" w:rsidRPr="006E2C04">
        <w:rPr>
          <w:rFonts w:ascii="Arial" w:hAnsi="Arial" w:cs="Arial"/>
          <w:b/>
          <w:sz w:val="20"/>
          <w:szCs w:val="20"/>
        </w:rPr>
        <w:t xml:space="preserve">          </w:t>
      </w:r>
      <w:r w:rsidR="006E2C04">
        <w:rPr>
          <w:rFonts w:ascii="Arial" w:hAnsi="Arial" w:cs="Arial"/>
          <w:b/>
          <w:sz w:val="20"/>
          <w:szCs w:val="20"/>
        </w:rPr>
        <w:t xml:space="preserve">             </w:t>
      </w:r>
      <w:r w:rsidR="006E2C04" w:rsidRPr="006E2C04">
        <w:rPr>
          <w:rFonts w:ascii="Arial" w:hAnsi="Arial" w:cs="Arial"/>
          <w:b/>
          <w:sz w:val="20"/>
          <w:szCs w:val="20"/>
        </w:rPr>
        <w:t xml:space="preserve">  </w:t>
      </w:r>
      <w:r w:rsidRPr="006E2C04">
        <w:rPr>
          <w:rFonts w:ascii="Arial" w:hAnsi="Arial" w:cs="Arial"/>
          <w:b/>
          <w:sz w:val="20"/>
          <w:szCs w:val="20"/>
        </w:rPr>
        <w:t>Udzielający zamówienia:</w:t>
      </w:r>
    </w:p>
    <w:p w14:paraId="05ABE2EE" w14:textId="77777777" w:rsidR="00841A99" w:rsidRDefault="00841A99" w:rsidP="00841A99">
      <w:pPr>
        <w:rPr>
          <w:rFonts w:ascii="Arial" w:hAnsi="Arial" w:cs="Arial"/>
          <w:szCs w:val="22"/>
        </w:rPr>
      </w:pPr>
    </w:p>
    <w:p w14:paraId="2E2D8A12" w14:textId="77777777" w:rsidR="00841A99" w:rsidRDefault="00841A99" w:rsidP="00841A99">
      <w:pPr>
        <w:rPr>
          <w:rFonts w:ascii="Arial" w:hAnsi="Arial" w:cs="Arial"/>
          <w:b/>
          <w:szCs w:val="22"/>
        </w:rPr>
      </w:pPr>
    </w:p>
    <w:p w14:paraId="386F485C" w14:textId="77777777" w:rsidR="00A33FA8" w:rsidRDefault="00A33FA8">
      <w:pPr>
        <w:tabs>
          <w:tab w:val="center" w:pos="4680"/>
          <w:tab w:val="right" w:pos="10080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mallCaps/>
        </w:rPr>
      </w:pPr>
    </w:p>
    <w:p w14:paraId="66039047" w14:textId="74A5A3F2" w:rsidR="00A33FA8" w:rsidRDefault="00026F63" w:rsidP="00841A99">
      <w:pPr>
        <w:suppressAutoHyphens/>
        <w:spacing w:after="0" w:line="240" w:lineRule="auto"/>
        <w:jc w:val="center"/>
        <w:rPr>
          <w:rFonts w:hint="eastAsia"/>
        </w:rPr>
      </w:pPr>
      <w:r>
        <w:rPr>
          <w:rFonts w:ascii="Arial" w:eastAsia="Times New Roman" w:hAnsi="Arial" w:cs="Arial"/>
          <w:i/>
          <w:sz w:val="18"/>
          <w:szCs w:val="18"/>
        </w:rPr>
        <w:t>:</w:t>
      </w:r>
    </w:p>
    <w:p w14:paraId="118F75F3" w14:textId="77777777" w:rsidR="00841A99" w:rsidRPr="00841A99" w:rsidRDefault="00841A99" w:rsidP="00841A99">
      <w:pPr>
        <w:suppressAutoHyphens/>
        <w:spacing w:after="0" w:line="240" w:lineRule="auto"/>
        <w:jc w:val="center"/>
        <w:rPr>
          <w:rFonts w:hint="eastAsia"/>
        </w:rPr>
      </w:pPr>
    </w:p>
    <w:p w14:paraId="66EA5C57" w14:textId="77777777" w:rsidR="00B341D4" w:rsidRDefault="00B341D4">
      <w:pPr>
        <w:jc w:val="right"/>
        <w:rPr>
          <w:rFonts w:ascii="Arial" w:hAnsi="Arial" w:cs="Arial"/>
          <w:sz w:val="20"/>
          <w:szCs w:val="20"/>
        </w:rPr>
      </w:pPr>
    </w:p>
    <w:p w14:paraId="4209DDE4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0F923FCF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78A6A2B7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2BBD415D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1681626E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7CA9E109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1C2B16A0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3C0FB172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1173A88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332D3E43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69BA556C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2C6BFC35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5B74D47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241C7656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72F4770A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19BEDC08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CE77301" w14:textId="77777777" w:rsidR="006E2C04" w:rsidRDefault="006E2C04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6633C434" w14:textId="77777777" w:rsidR="006E2C04" w:rsidRDefault="006E2C04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6AFAECBC" w14:textId="77777777" w:rsidR="006E2C04" w:rsidRDefault="006E2C04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56A556F4" w14:textId="77777777" w:rsidR="00D16DFC" w:rsidRDefault="00D16DFC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55EC07B" w14:textId="39C18071" w:rsidR="00B341D4" w:rsidRPr="001B047D" w:rsidRDefault="00841A99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  <w:bookmarkStart w:id="3" w:name="_GoBack"/>
      <w:bookmarkEnd w:id="3"/>
      <w:r>
        <w:rPr>
          <w:rFonts w:ascii="Arial" w:hAnsi="Arial" w:cs="Arial"/>
          <w:sz w:val="14"/>
          <w:szCs w:val="14"/>
        </w:rPr>
        <w:lastRenderedPageBreak/>
        <w:t xml:space="preserve">Załącznik nr </w:t>
      </w:r>
      <w:r w:rsidR="00CC35B4">
        <w:rPr>
          <w:rFonts w:ascii="Arial" w:hAnsi="Arial" w:cs="Arial"/>
          <w:sz w:val="14"/>
          <w:szCs w:val="14"/>
        </w:rPr>
        <w:t>2</w:t>
      </w:r>
      <w:r>
        <w:rPr>
          <w:rFonts w:ascii="Arial" w:hAnsi="Arial" w:cs="Arial"/>
          <w:sz w:val="14"/>
          <w:szCs w:val="14"/>
        </w:rPr>
        <w:t xml:space="preserve"> do umowy nr </w:t>
      </w:r>
      <w:r w:rsidR="00B341D4" w:rsidRPr="00986796">
        <w:rPr>
          <w:rFonts w:ascii="Arial" w:hAnsi="Arial" w:cs="Arial"/>
          <w:sz w:val="14"/>
          <w:szCs w:val="14"/>
        </w:rPr>
        <w:t>/KO/202</w:t>
      </w:r>
      <w:r w:rsidR="00D16DFC">
        <w:rPr>
          <w:rFonts w:ascii="Arial" w:hAnsi="Arial" w:cs="Arial"/>
          <w:sz w:val="14"/>
          <w:szCs w:val="14"/>
        </w:rPr>
        <w:t>5</w:t>
      </w:r>
    </w:p>
    <w:p w14:paraId="3A45E064" w14:textId="1A41306A" w:rsidR="00841A99" w:rsidRPr="00AA3A80" w:rsidRDefault="00841A99" w:rsidP="00841A99">
      <w:pPr>
        <w:tabs>
          <w:tab w:val="center" w:pos="4680"/>
          <w:tab w:val="right" w:pos="10080"/>
        </w:tabs>
        <w:suppressAutoHyphens/>
        <w:jc w:val="center"/>
        <w:rPr>
          <w:rFonts w:ascii="Arial" w:hAnsi="Arial" w:cs="Arial"/>
          <w:b/>
          <w:smallCaps/>
          <w:sz w:val="20"/>
          <w:szCs w:val="20"/>
        </w:rPr>
      </w:pPr>
      <w:r w:rsidRPr="00AA3A80">
        <w:rPr>
          <w:rFonts w:ascii="Arial" w:hAnsi="Arial" w:cs="Arial"/>
          <w:b/>
          <w:smallCaps/>
          <w:sz w:val="20"/>
          <w:szCs w:val="20"/>
        </w:rPr>
        <w:t>MIESIĘCZNA EWIDENCJA WYKON</w:t>
      </w:r>
      <w:r>
        <w:rPr>
          <w:rFonts w:ascii="Arial" w:hAnsi="Arial" w:cs="Arial"/>
          <w:b/>
          <w:smallCaps/>
          <w:sz w:val="20"/>
          <w:szCs w:val="20"/>
        </w:rPr>
        <w:t xml:space="preserve">ANYCH ŚWIADCZEŃ </w:t>
      </w:r>
    </w:p>
    <w:p w14:paraId="25BE2606" w14:textId="77777777" w:rsidR="00841A99" w:rsidRPr="00AA3A80" w:rsidRDefault="00841A99" w:rsidP="00841A99">
      <w:pPr>
        <w:tabs>
          <w:tab w:val="center" w:pos="4680"/>
          <w:tab w:val="right" w:pos="10080"/>
        </w:tabs>
        <w:suppressAutoHyphens/>
        <w:jc w:val="center"/>
        <w:rPr>
          <w:rFonts w:ascii="Arial" w:hAnsi="Arial" w:cs="Arial"/>
          <w:sz w:val="20"/>
          <w:szCs w:val="20"/>
        </w:rPr>
      </w:pPr>
      <w:r w:rsidRPr="00AA3A80">
        <w:rPr>
          <w:rFonts w:ascii="Arial" w:hAnsi="Arial" w:cs="Arial"/>
          <w:b/>
          <w:smallCaps/>
          <w:sz w:val="20"/>
          <w:szCs w:val="20"/>
        </w:rPr>
        <w:t xml:space="preserve"> </w:t>
      </w:r>
      <w:r w:rsidRPr="00AA3A80">
        <w:rPr>
          <w:rFonts w:ascii="Arial" w:hAnsi="Arial" w:cs="Arial"/>
          <w:sz w:val="20"/>
          <w:szCs w:val="20"/>
        </w:rPr>
        <w:t>w miesiącu …..........................................................................................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8"/>
        <w:gridCol w:w="1985"/>
        <w:gridCol w:w="2126"/>
        <w:gridCol w:w="1011"/>
        <w:gridCol w:w="1824"/>
      </w:tblGrid>
      <w:tr w:rsidR="00841A99" w:rsidRPr="00AA3A80" w14:paraId="0F955FB6" w14:textId="77777777" w:rsidTr="00841A99">
        <w:trPr>
          <w:trHeight w:val="340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56D2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Data</w:t>
            </w:r>
          </w:p>
        </w:tc>
        <w:tc>
          <w:tcPr>
            <w:tcW w:w="51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8404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Godziny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29C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Podpis</w:t>
            </w:r>
          </w:p>
        </w:tc>
      </w:tr>
      <w:tr w:rsidR="00841A99" w:rsidRPr="00AA3A80" w14:paraId="4387A488" w14:textId="77777777" w:rsidTr="00841A99">
        <w:trPr>
          <w:trHeight w:val="340"/>
          <w:jc w:val="center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572ED" w14:textId="77777777" w:rsidR="00841A99" w:rsidRPr="00AA3A80" w:rsidRDefault="00841A99" w:rsidP="005A560A">
            <w:pPr>
              <w:rPr>
                <w:rFonts w:hint="eastAsia"/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6D59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rozpoczęcia</w:t>
            </w:r>
          </w:p>
          <w:p w14:paraId="178C3C6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  <w:r w:rsidRPr="00AA3A80">
              <w:t>od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5E04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zakończenia</w:t>
            </w:r>
          </w:p>
          <w:p w14:paraId="68AA121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do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871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  <w:r w:rsidRPr="00AA3A80">
              <w:rPr>
                <w:b/>
              </w:rPr>
              <w:t>Ilość godzin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E966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  <w:b/>
              </w:rPr>
            </w:pPr>
          </w:p>
        </w:tc>
      </w:tr>
      <w:tr w:rsidR="00841A99" w:rsidRPr="00AA3A80" w14:paraId="3D59D557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C5B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  <w:p w14:paraId="691165F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2403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6B61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4024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7E53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E9D13E7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A42B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E7E1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6F0E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46D2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CB44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50AF099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14F6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FC4A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8619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56BD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6426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2C4D8B1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0380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51A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2C60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42FB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787A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924400B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9A78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C22A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B791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1B91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61DF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7070EE7D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9C4D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1DDC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4E09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8285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1642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7692BC21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A35C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F1E8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373E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1D0E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867B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C7F758E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8462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761D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146B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239C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0B2E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6F4873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D6D3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41D1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CDF1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71FC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A74B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7EC8277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48BF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98E8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D425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7863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38CD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6A7123B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E89B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740E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2841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21E7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80A1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1144CC7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309F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2533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E98C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7EE8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74C0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BBD76A3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42CC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5747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2450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F468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0B3B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5F3A0AE0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D195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2EFE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B73E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B053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4F39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DE1531C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024A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B802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0FFD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3854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D4BD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23CC6418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E2B8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58B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F742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83E6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E083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F6270C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8BD5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49D8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C25A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E2B6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3C1D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E320CE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D9CD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E64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A5F19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F477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5134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4933BF9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541A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455B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8A2A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38B7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B69E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7B24A3E9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06C4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6380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F6D4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F503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56CF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2E85BE2A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11DB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3A9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B954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A31D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6BA4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3FCEC4E2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D26D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7572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644B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7BF8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B991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1B8935F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3ECD6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1CCA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5B0F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1A17C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CD1A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27BBC1F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881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2C4E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790E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ECB5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C28F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30E10FB4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D3C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5E71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0319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BDAA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F2BBA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138CDFC8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4379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6905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B978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09B3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F54F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6C5E2011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1BD7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845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A29B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E0DF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BA6EF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5606085B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10D81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00C4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37707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A17B8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CAEF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457DA089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771B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51DC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516E5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C055E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6A723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  <w:tr w:rsidR="00841A99" w:rsidRPr="00AA3A80" w14:paraId="0541A380" w14:textId="77777777" w:rsidTr="00841A99">
        <w:trPr>
          <w:trHeight w:hRule="exact" w:val="3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48F04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F9832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E86DD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897D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4E400" w14:textId="77777777" w:rsidR="00841A99" w:rsidRPr="00AA3A80" w:rsidRDefault="00841A99" w:rsidP="005A560A">
            <w:pPr>
              <w:suppressAutoHyphens/>
              <w:jc w:val="center"/>
              <w:rPr>
                <w:rFonts w:hint="eastAsia"/>
              </w:rPr>
            </w:pPr>
          </w:p>
        </w:tc>
      </w:tr>
    </w:tbl>
    <w:p w14:paraId="47E55E48" w14:textId="75982E6F" w:rsidR="00B341D4" w:rsidRDefault="00841A99" w:rsidP="00A40061">
      <w:pPr>
        <w:suppressAutoHyphens/>
        <w:ind w:righ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Podpis Kierownika                                                               Podpis </w:t>
      </w:r>
      <w:r w:rsidR="00CC35B4">
        <w:rPr>
          <w:rFonts w:ascii="Arial" w:hAnsi="Arial" w:cs="Arial"/>
          <w:sz w:val="20"/>
          <w:szCs w:val="20"/>
        </w:rPr>
        <w:t xml:space="preserve">przyjmującego </w:t>
      </w:r>
      <w:r w:rsidR="007B34ED">
        <w:rPr>
          <w:rFonts w:ascii="Arial" w:hAnsi="Arial" w:cs="Arial"/>
          <w:sz w:val="20"/>
          <w:szCs w:val="20"/>
        </w:rPr>
        <w:t>zamówienie</w:t>
      </w:r>
      <w:r w:rsidR="00CC35B4">
        <w:rPr>
          <w:rFonts w:ascii="Arial" w:hAnsi="Arial" w:cs="Arial"/>
          <w:sz w:val="20"/>
          <w:szCs w:val="20"/>
        </w:rPr>
        <w:t xml:space="preserve"> </w:t>
      </w:r>
    </w:p>
    <w:p w14:paraId="5A07F400" w14:textId="77777777" w:rsidR="007B34ED" w:rsidRDefault="007B34ED">
      <w:pPr>
        <w:jc w:val="right"/>
        <w:rPr>
          <w:rFonts w:ascii="Arial" w:hAnsi="Arial" w:cs="Arial"/>
          <w:sz w:val="20"/>
          <w:szCs w:val="20"/>
        </w:rPr>
      </w:pPr>
    </w:p>
    <w:p w14:paraId="3D211543" w14:textId="77777777" w:rsidR="006E2C04" w:rsidRDefault="006E2C04">
      <w:pPr>
        <w:jc w:val="right"/>
        <w:rPr>
          <w:rFonts w:ascii="Arial" w:hAnsi="Arial" w:cs="Arial"/>
          <w:sz w:val="20"/>
          <w:szCs w:val="20"/>
        </w:rPr>
      </w:pPr>
    </w:p>
    <w:p w14:paraId="31C2E9A8" w14:textId="16D030F9" w:rsidR="00A33FA8" w:rsidRDefault="00A40061">
      <w:pPr>
        <w:jc w:val="right"/>
        <w:rPr>
          <w:rFonts w:hint="eastAsi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Załącznik nr 3</w:t>
      </w:r>
      <w:r w:rsidR="00026F63">
        <w:rPr>
          <w:rFonts w:ascii="Arial" w:hAnsi="Arial" w:cs="Arial"/>
          <w:sz w:val="20"/>
          <w:szCs w:val="20"/>
        </w:rPr>
        <w:t xml:space="preserve"> do umowy nr …./KO/202</w:t>
      </w:r>
      <w:r w:rsidR="00D16DFC">
        <w:rPr>
          <w:rFonts w:ascii="Arial" w:hAnsi="Arial" w:cs="Arial"/>
          <w:sz w:val="20"/>
          <w:szCs w:val="20"/>
        </w:rPr>
        <w:t>5</w:t>
      </w:r>
    </w:p>
    <w:p w14:paraId="1D8AA128" w14:textId="77777777" w:rsidR="00A33FA8" w:rsidRDefault="00A33FA8">
      <w:pPr>
        <w:jc w:val="both"/>
        <w:rPr>
          <w:rFonts w:ascii="Arial" w:hAnsi="Arial" w:cs="Arial"/>
        </w:rPr>
      </w:pPr>
    </w:p>
    <w:p w14:paraId="6A554E2D" w14:textId="77777777" w:rsidR="00A33FA8" w:rsidRDefault="00A33FA8">
      <w:pPr>
        <w:jc w:val="both"/>
        <w:rPr>
          <w:rFonts w:ascii="Arial" w:hAnsi="Arial" w:cs="Arial"/>
        </w:rPr>
      </w:pPr>
    </w:p>
    <w:p w14:paraId="65A4FB99" w14:textId="77777777" w:rsidR="00A33FA8" w:rsidRDefault="00A33FA8">
      <w:pPr>
        <w:jc w:val="both"/>
        <w:rPr>
          <w:rFonts w:ascii="Arial" w:hAnsi="Arial" w:cs="Arial"/>
        </w:rPr>
      </w:pPr>
    </w:p>
    <w:p w14:paraId="055501F7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>…......................................................</w:t>
      </w:r>
    </w:p>
    <w:p w14:paraId="29390AFE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 xml:space="preserve">            imię i nazwisko</w:t>
      </w:r>
    </w:p>
    <w:p w14:paraId="0C6776D6" w14:textId="77777777" w:rsidR="00A33FA8" w:rsidRDefault="00A33FA8">
      <w:pPr>
        <w:jc w:val="both"/>
        <w:rPr>
          <w:rFonts w:ascii="Arial" w:hAnsi="Arial" w:cs="Arial"/>
        </w:rPr>
      </w:pPr>
    </w:p>
    <w:p w14:paraId="7846AAEF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 xml:space="preserve">Nr umowy …...................................................                                                                </w:t>
      </w:r>
    </w:p>
    <w:p w14:paraId="4A187FB2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 xml:space="preserve"> </w:t>
      </w:r>
    </w:p>
    <w:p w14:paraId="28E7A6A8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</w:rPr>
        <w:t xml:space="preserve">                                                                                          </w:t>
      </w:r>
      <w:r>
        <w:rPr>
          <w:rFonts w:ascii="Arial" w:hAnsi="Arial" w:cs="Arial"/>
        </w:rPr>
        <w:t>Przemyśl, dnia ……………………….</w:t>
      </w:r>
    </w:p>
    <w:p w14:paraId="631F6B6A" w14:textId="77777777" w:rsidR="00A33FA8" w:rsidRDefault="00A33FA8">
      <w:pPr>
        <w:jc w:val="both"/>
        <w:rPr>
          <w:rFonts w:ascii="Arial" w:hAnsi="Arial" w:cs="Arial"/>
        </w:rPr>
      </w:pPr>
    </w:p>
    <w:p w14:paraId="47689FFE" w14:textId="77777777" w:rsidR="00A33FA8" w:rsidRDefault="00026F63">
      <w:pPr>
        <w:jc w:val="center"/>
        <w:rPr>
          <w:rFonts w:hint="eastAsia"/>
        </w:rPr>
      </w:pPr>
      <w:r>
        <w:rPr>
          <w:rFonts w:ascii="Arial" w:hAnsi="Arial" w:cs="Arial"/>
          <w:b/>
        </w:rPr>
        <w:t>Dyrektor</w:t>
      </w:r>
    </w:p>
    <w:p w14:paraId="13CEAEFD" w14:textId="77777777" w:rsidR="00A33FA8" w:rsidRDefault="00026F63">
      <w:pPr>
        <w:jc w:val="center"/>
        <w:rPr>
          <w:rFonts w:hint="eastAsia"/>
        </w:rPr>
      </w:pPr>
      <w:r>
        <w:rPr>
          <w:rFonts w:ascii="Arial" w:hAnsi="Arial" w:cs="Arial"/>
          <w:b/>
        </w:rPr>
        <w:t>Wojewódzkiego  Szpitala im. Św. Ojca Pio</w:t>
      </w:r>
    </w:p>
    <w:p w14:paraId="7B1BDFF8" w14:textId="77777777" w:rsidR="00A33FA8" w:rsidRDefault="00026F63">
      <w:pPr>
        <w:jc w:val="center"/>
        <w:rPr>
          <w:rFonts w:hint="eastAsia"/>
        </w:rPr>
      </w:pPr>
      <w:r>
        <w:rPr>
          <w:rFonts w:ascii="Arial" w:hAnsi="Arial" w:cs="Arial"/>
          <w:b/>
        </w:rPr>
        <w:t>w Przemyślu</w:t>
      </w:r>
    </w:p>
    <w:p w14:paraId="776C38E8" w14:textId="77777777" w:rsidR="00A33FA8" w:rsidRDefault="00A33FA8">
      <w:pPr>
        <w:jc w:val="both"/>
        <w:rPr>
          <w:rFonts w:ascii="Arial" w:hAnsi="Arial" w:cs="Arial"/>
        </w:rPr>
      </w:pPr>
    </w:p>
    <w:p w14:paraId="0DD01A64" w14:textId="77777777" w:rsidR="00A33FA8" w:rsidRDefault="00A33FA8">
      <w:pPr>
        <w:jc w:val="both"/>
        <w:rPr>
          <w:rFonts w:ascii="Arial" w:hAnsi="Arial" w:cs="Arial"/>
        </w:rPr>
      </w:pPr>
    </w:p>
    <w:p w14:paraId="0391166B" w14:textId="77777777" w:rsidR="00A33FA8" w:rsidRDefault="00A33FA8">
      <w:pPr>
        <w:jc w:val="both"/>
        <w:rPr>
          <w:rFonts w:ascii="Arial" w:hAnsi="Arial" w:cs="Arial"/>
        </w:rPr>
      </w:pPr>
    </w:p>
    <w:p w14:paraId="7015C12A" w14:textId="77777777" w:rsidR="00A33FA8" w:rsidRDefault="00A33FA8">
      <w:pPr>
        <w:jc w:val="both"/>
        <w:rPr>
          <w:rFonts w:ascii="Arial" w:hAnsi="Arial" w:cs="Arial"/>
        </w:rPr>
      </w:pPr>
    </w:p>
    <w:p w14:paraId="0DA04E3D" w14:textId="3A895F2A" w:rsidR="00A33FA8" w:rsidRDefault="00026F63">
      <w:pPr>
        <w:spacing w:line="360" w:lineRule="auto"/>
        <w:ind w:firstLine="709"/>
        <w:jc w:val="both"/>
        <w:rPr>
          <w:rFonts w:hint="eastAsia"/>
        </w:rPr>
      </w:pPr>
      <w:r>
        <w:rPr>
          <w:rFonts w:ascii="Arial" w:hAnsi="Arial" w:cs="Arial"/>
        </w:rPr>
        <w:t>Uprzejmie informuję, że w dniach od …....................................... do …......................................... nie będę świadczyć usług w ……………………………. (podać dokładną nazwę i lokalizację) Wojewódzkiego Szpitala im. Św. Ojca Pio w Przemyślu.</w:t>
      </w:r>
    </w:p>
    <w:p w14:paraId="59E635E0" w14:textId="77777777" w:rsidR="00A33FA8" w:rsidRDefault="00A33FA8">
      <w:pPr>
        <w:jc w:val="both"/>
        <w:rPr>
          <w:rFonts w:ascii="Arial" w:hAnsi="Arial" w:cs="Arial"/>
        </w:rPr>
      </w:pPr>
    </w:p>
    <w:p w14:paraId="6FADC9A9" w14:textId="77777777" w:rsidR="00A33FA8" w:rsidRDefault="00A33FA8">
      <w:pPr>
        <w:jc w:val="both"/>
        <w:rPr>
          <w:rFonts w:ascii="Arial" w:hAnsi="Arial" w:cs="Arial"/>
        </w:rPr>
      </w:pPr>
    </w:p>
    <w:p w14:paraId="791E38D3" w14:textId="77777777" w:rsidR="00A33FA8" w:rsidRDefault="00A33FA8">
      <w:pPr>
        <w:jc w:val="both"/>
        <w:rPr>
          <w:rFonts w:ascii="Arial" w:hAnsi="Arial" w:cs="Arial"/>
        </w:rPr>
      </w:pPr>
    </w:p>
    <w:p w14:paraId="1776EE2A" w14:textId="77777777" w:rsidR="00A33FA8" w:rsidRDefault="00026F63">
      <w:pPr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                                                                                                            </w:t>
      </w:r>
    </w:p>
    <w:p w14:paraId="489B904F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  <w:iCs/>
        </w:rPr>
        <w:t>…..............................................................</w:t>
      </w:r>
    </w:p>
    <w:p w14:paraId="12FBF261" w14:textId="77777777" w:rsidR="00A33FA8" w:rsidRDefault="00026F63">
      <w:pPr>
        <w:jc w:val="both"/>
        <w:rPr>
          <w:rFonts w:hint="eastAsia"/>
        </w:rPr>
      </w:pPr>
      <w:r>
        <w:rPr>
          <w:rFonts w:ascii="Arial" w:hAnsi="Arial" w:cs="Arial"/>
          <w:i/>
          <w:iCs/>
        </w:rPr>
        <w:t xml:space="preserve">/akceptacja Udzielającego zamówienia/        </w:t>
      </w:r>
    </w:p>
    <w:p w14:paraId="668E383F" w14:textId="77777777" w:rsidR="00A33FA8" w:rsidRDefault="00A33FA8">
      <w:pPr>
        <w:jc w:val="both"/>
        <w:rPr>
          <w:rFonts w:ascii="Arial" w:hAnsi="Arial" w:cs="Arial"/>
        </w:rPr>
      </w:pPr>
    </w:p>
    <w:p w14:paraId="7910ADE3" w14:textId="77777777" w:rsidR="00A33FA8" w:rsidRDefault="00A33FA8">
      <w:pPr>
        <w:jc w:val="both"/>
        <w:rPr>
          <w:rFonts w:ascii="Arial" w:hAnsi="Arial" w:cs="Arial"/>
        </w:rPr>
      </w:pPr>
    </w:p>
    <w:p w14:paraId="0FEBD7FA" w14:textId="77777777" w:rsidR="00A33FA8" w:rsidRDefault="00A33FA8">
      <w:pPr>
        <w:jc w:val="both"/>
        <w:rPr>
          <w:rFonts w:ascii="Arial" w:hAnsi="Arial" w:cs="Arial"/>
        </w:rPr>
      </w:pPr>
    </w:p>
    <w:p w14:paraId="4314A925" w14:textId="77777777" w:rsidR="00A40061" w:rsidRDefault="00A40061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sectPr w:rsidR="00A40061" w:rsidSect="001E6F71">
      <w:headerReference w:type="default" r:id="rId8"/>
      <w:footerReference w:type="default" r:id="rId9"/>
      <w:pgSz w:w="11906" w:h="16838"/>
      <w:pgMar w:top="1701" w:right="1417" w:bottom="1276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09CA20" w14:textId="77777777" w:rsidR="006C3FD6" w:rsidRDefault="006C3FD6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ED8E148" w14:textId="77777777" w:rsidR="006C3FD6" w:rsidRDefault="006C3FD6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SimSun;宋体">
    <w:panose1 w:val="00000000000000000000"/>
    <w:charset w:val="80"/>
    <w:family w:val="roman"/>
    <w:notTrueType/>
    <w:pitch w:val="default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1682515"/>
      <w:docPartObj>
        <w:docPartGallery w:val="Page Numbers (Bottom of Page)"/>
        <w:docPartUnique/>
      </w:docPartObj>
    </w:sdtPr>
    <w:sdtEndPr/>
    <w:sdtContent>
      <w:p w14:paraId="2B3C7B58" w14:textId="77777777" w:rsidR="00A33FA8" w:rsidRDefault="00026F63">
        <w:pPr>
          <w:pStyle w:val="Stopka"/>
          <w:jc w:val="center"/>
          <w:rPr>
            <w:rFonts w:hint="eastAsia"/>
          </w:rPr>
        </w:pPr>
        <w:r>
          <w:fldChar w:fldCharType="begin"/>
        </w:r>
        <w:r>
          <w:instrText>PAGE</w:instrText>
        </w:r>
        <w:r>
          <w:fldChar w:fldCharType="separate"/>
        </w:r>
        <w:r w:rsidR="00D16DFC">
          <w:rPr>
            <w:rFonts w:hint="eastAsia"/>
            <w:noProof/>
          </w:rPr>
          <w:t>8</w:t>
        </w:r>
        <w:r>
          <w:fldChar w:fldCharType="end"/>
        </w:r>
      </w:p>
    </w:sdtContent>
  </w:sdt>
  <w:p w14:paraId="4A54B463" w14:textId="77777777" w:rsidR="00A33FA8" w:rsidRDefault="00A33FA8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2ADAA7" w14:textId="77777777" w:rsidR="006C3FD6" w:rsidRDefault="006C3FD6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68106A09" w14:textId="77777777" w:rsidR="006C3FD6" w:rsidRDefault="006C3FD6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6132F3" w14:textId="77777777" w:rsidR="001E6F71" w:rsidRDefault="001E6F71" w:rsidP="001E6F71">
    <w:pPr>
      <w:pStyle w:val="Tekstdymka1"/>
      <w:jc w:val="right"/>
    </w:pPr>
    <w:r>
      <w:rPr>
        <w:rFonts w:ascii="Arial" w:hAnsi="Arial" w:cs="Arial"/>
        <w:b/>
        <w:bCs/>
        <w:sz w:val="20"/>
        <w:szCs w:val="20"/>
      </w:rPr>
      <w:t>Załącznik Nr 3 do SWKO</w:t>
    </w:r>
  </w:p>
  <w:p w14:paraId="3BEC6DAB" w14:textId="513F6F43" w:rsidR="001E6F71" w:rsidRDefault="001E6F71" w:rsidP="001E6F71">
    <w:pPr>
      <w:pStyle w:val="Tekstdymka1"/>
      <w:jc w:val="right"/>
    </w:pPr>
    <w:r>
      <w:rPr>
        <w:rFonts w:ascii="Arial" w:hAnsi="Arial" w:cs="Arial"/>
        <w:sz w:val="20"/>
        <w:szCs w:val="20"/>
      </w:rPr>
      <w:t>Postępowan</w:t>
    </w:r>
    <w:r w:rsidR="006E2C04">
      <w:rPr>
        <w:rFonts w:ascii="Arial" w:hAnsi="Arial" w:cs="Arial"/>
        <w:sz w:val="20"/>
        <w:szCs w:val="20"/>
      </w:rPr>
      <w:t>ie nr WSz.DOP/4/46/XXX</w:t>
    </w:r>
    <w:r w:rsidR="006830F6">
      <w:rPr>
        <w:rFonts w:ascii="Arial" w:hAnsi="Arial" w:cs="Arial"/>
        <w:sz w:val="20"/>
        <w:szCs w:val="20"/>
      </w:rPr>
      <w:t>IV/KO/2025</w:t>
    </w:r>
  </w:p>
  <w:p w14:paraId="6B43C78E" w14:textId="77777777" w:rsidR="001E6F71" w:rsidRDefault="001E6F71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15"/>
    <w:multiLevelType w:val="multilevel"/>
    <w:tmpl w:val="41C6CA34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407400E"/>
    <w:multiLevelType w:val="multilevel"/>
    <w:tmpl w:val="3FFC1BE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076F615B"/>
    <w:multiLevelType w:val="multilevel"/>
    <w:tmpl w:val="73BC66B6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7C33769"/>
    <w:multiLevelType w:val="multilevel"/>
    <w:tmpl w:val="0D3E7B7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C0660"/>
    <w:multiLevelType w:val="multilevel"/>
    <w:tmpl w:val="68FE3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B47FE1"/>
    <w:multiLevelType w:val="multilevel"/>
    <w:tmpl w:val="5B2E6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BD785F"/>
    <w:multiLevelType w:val="multilevel"/>
    <w:tmpl w:val="60D085E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514234"/>
    <w:multiLevelType w:val="multilevel"/>
    <w:tmpl w:val="1D129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3E0271"/>
    <w:multiLevelType w:val="multilevel"/>
    <w:tmpl w:val="C17AF368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2E032A"/>
    <w:multiLevelType w:val="multilevel"/>
    <w:tmpl w:val="45F6682E"/>
    <w:lvl w:ilvl="0">
      <w:start w:val="1"/>
      <w:numFmt w:val="decimal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053" w:hanging="360"/>
      </w:pPr>
    </w:lvl>
    <w:lvl w:ilvl="2">
      <w:start w:val="1"/>
      <w:numFmt w:val="lowerRoman"/>
      <w:lvlText w:val="%3."/>
      <w:lvlJc w:val="right"/>
      <w:pPr>
        <w:ind w:left="1773" w:hanging="180"/>
      </w:pPr>
    </w:lvl>
    <w:lvl w:ilvl="3">
      <w:start w:val="1"/>
      <w:numFmt w:val="decimal"/>
      <w:lvlText w:val="%4."/>
      <w:lvlJc w:val="left"/>
      <w:pPr>
        <w:ind w:left="2493" w:hanging="360"/>
      </w:pPr>
    </w:lvl>
    <w:lvl w:ilvl="4">
      <w:start w:val="1"/>
      <w:numFmt w:val="lowerLetter"/>
      <w:lvlText w:val="%5."/>
      <w:lvlJc w:val="left"/>
      <w:pPr>
        <w:ind w:left="3213" w:hanging="360"/>
      </w:pPr>
    </w:lvl>
    <w:lvl w:ilvl="5">
      <w:start w:val="1"/>
      <w:numFmt w:val="lowerRoman"/>
      <w:lvlText w:val="%6."/>
      <w:lvlJc w:val="right"/>
      <w:pPr>
        <w:ind w:left="3933" w:hanging="180"/>
      </w:pPr>
    </w:lvl>
    <w:lvl w:ilvl="6">
      <w:start w:val="1"/>
      <w:numFmt w:val="decimal"/>
      <w:lvlText w:val="%7."/>
      <w:lvlJc w:val="left"/>
      <w:pPr>
        <w:ind w:left="4653" w:hanging="360"/>
      </w:pPr>
    </w:lvl>
    <w:lvl w:ilvl="7">
      <w:start w:val="1"/>
      <w:numFmt w:val="lowerLetter"/>
      <w:lvlText w:val="%8."/>
      <w:lvlJc w:val="left"/>
      <w:pPr>
        <w:ind w:left="5373" w:hanging="360"/>
      </w:pPr>
    </w:lvl>
    <w:lvl w:ilvl="8">
      <w:start w:val="1"/>
      <w:numFmt w:val="lowerRoman"/>
      <w:lvlText w:val="%9."/>
      <w:lvlJc w:val="right"/>
      <w:pPr>
        <w:ind w:left="6093" w:hanging="180"/>
      </w:pPr>
    </w:lvl>
  </w:abstractNum>
  <w:abstractNum w:abstractNumId="13" w15:restartNumberingAfterBreak="0">
    <w:nsid w:val="3BCB20B8"/>
    <w:multiLevelType w:val="multilevel"/>
    <w:tmpl w:val="BD04E2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5158F5"/>
    <w:multiLevelType w:val="hybridMultilevel"/>
    <w:tmpl w:val="D1E621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AE41AB"/>
    <w:multiLevelType w:val="multilevel"/>
    <w:tmpl w:val="DA021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1044FD"/>
    <w:multiLevelType w:val="multilevel"/>
    <w:tmpl w:val="A836B32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447A49"/>
    <w:multiLevelType w:val="multilevel"/>
    <w:tmpl w:val="40DA6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28F5021"/>
    <w:multiLevelType w:val="multilevel"/>
    <w:tmpl w:val="A7AE3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639B7B73"/>
    <w:multiLevelType w:val="multilevel"/>
    <w:tmpl w:val="949A5D56"/>
    <w:lvl w:ilvl="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5D4F58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7AC05E43"/>
    <w:multiLevelType w:val="multilevel"/>
    <w:tmpl w:val="D4EAAE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DEA4BAF"/>
    <w:multiLevelType w:val="multilevel"/>
    <w:tmpl w:val="67DCE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8"/>
  </w:num>
  <w:num w:numId="3">
    <w:abstractNumId w:val="17"/>
  </w:num>
  <w:num w:numId="4">
    <w:abstractNumId w:val="22"/>
  </w:num>
  <w:num w:numId="5">
    <w:abstractNumId w:val="10"/>
  </w:num>
  <w:num w:numId="6">
    <w:abstractNumId w:val="21"/>
  </w:num>
  <w:num w:numId="7">
    <w:abstractNumId w:val="19"/>
  </w:num>
  <w:num w:numId="8">
    <w:abstractNumId w:val="11"/>
  </w:num>
  <w:num w:numId="9">
    <w:abstractNumId w:val="16"/>
  </w:num>
  <w:num w:numId="10">
    <w:abstractNumId w:val="13"/>
  </w:num>
  <w:num w:numId="11">
    <w:abstractNumId w:val="6"/>
  </w:num>
  <w:num w:numId="12">
    <w:abstractNumId w:val="7"/>
  </w:num>
  <w:num w:numId="13">
    <w:abstractNumId w:val="9"/>
  </w:num>
  <w:num w:numId="14">
    <w:abstractNumId w:val="8"/>
  </w:num>
  <w:num w:numId="15">
    <w:abstractNumId w:val="12"/>
  </w:num>
  <w:num w:numId="16">
    <w:abstractNumId w:val="15"/>
  </w:num>
  <w:num w:numId="17">
    <w:abstractNumId w:val="4"/>
  </w:num>
  <w:num w:numId="18">
    <w:abstractNumId w:val="14"/>
  </w:num>
  <w:num w:numId="19">
    <w:abstractNumId w:val="20"/>
  </w:num>
  <w:num w:numId="20">
    <w:abstractNumId w:val="0"/>
  </w:num>
  <w:num w:numId="21">
    <w:abstractNumId w:val="1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FA8"/>
    <w:rsid w:val="00026F63"/>
    <w:rsid w:val="001B064D"/>
    <w:rsid w:val="001E6F71"/>
    <w:rsid w:val="00226562"/>
    <w:rsid w:val="002864A1"/>
    <w:rsid w:val="005A53D3"/>
    <w:rsid w:val="006830F6"/>
    <w:rsid w:val="006C3FD6"/>
    <w:rsid w:val="006E2C04"/>
    <w:rsid w:val="007B34ED"/>
    <w:rsid w:val="00841A99"/>
    <w:rsid w:val="00866DBC"/>
    <w:rsid w:val="008C23C4"/>
    <w:rsid w:val="00903BEA"/>
    <w:rsid w:val="00A2496D"/>
    <w:rsid w:val="00A33FA8"/>
    <w:rsid w:val="00A40061"/>
    <w:rsid w:val="00B341D4"/>
    <w:rsid w:val="00B73511"/>
    <w:rsid w:val="00C0500A"/>
    <w:rsid w:val="00C93D6F"/>
    <w:rsid w:val="00CC35B4"/>
    <w:rsid w:val="00D16DFC"/>
    <w:rsid w:val="00DA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828D5EC"/>
  <w15:docId w15:val="{F01192C0-B60C-44EC-B3ED-02BE90007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character" w:customStyle="1" w:styleId="StopkaZnak">
    <w:name w:val="Stopka Znak"/>
    <w:basedOn w:val="Domylnaczcionkaakapitu"/>
    <w:link w:val="Stopka"/>
    <w:uiPriority w:val="99"/>
    <w:qFormat/>
    <w:rsid w:val="00B11F32"/>
    <w:rPr>
      <w:sz w:val="22"/>
    </w:rPr>
  </w:style>
  <w:style w:type="character" w:customStyle="1" w:styleId="TekstkomentarzaZnak1">
    <w:name w:val="Tekst komentarza Znak1"/>
    <w:qFormat/>
    <w:rPr>
      <w:kern w:val="2"/>
      <w:lang w:eastAsia="zh-CN"/>
    </w:rPr>
  </w:style>
  <w:style w:type="character" w:customStyle="1" w:styleId="Odwoaniedokomentarza3">
    <w:name w:val="Odwołanie do komentarza3"/>
    <w:qFormat/>
    <w:rPr>
      <w:sz w:val="16"/>
      <w:szCs w:val="16"/>
    </w:rPr>
  </w:style>
  <w:style w:type="character" w:customStyle="1" w:styleId="WW8Num39z1">
    <w:name w:val="WW8Num39z1"/>
    <w:qFormat/>
  </w:style>
  <w:style w:type="character" w:customStyle="1" w:styleId="WW8Num40z0">
    <w:name w:val="WW8Num40z0"/>
    <w:qFormat/>
  </w:style>
  <w:style w:type="character" w:customStyle="1" w:styleId="WW8Num40z1">
    <w:name w:val="WW8Num40z1"/>
    <w:qFormat/>
  </w:style>
  <w:style w:type="character" w:customStyle="1" w:styleId="WW8Num40z2">
    <w:name w:val="WW8Num40z2"/>
    <w:qFormat/>
  </w:style>
  <w:style w:type="character" w:customStyle="1" w:styleId="WW8Num40z3">
    <w:name w:val="WW8Num40z3"/>
    <w:qFormat/>
  </w:style>
  <w:style w:type="character" w:customStyle="1" w:styleId="WW8Num40z4">
    <w:name w:val="WW8Num40z4"/>
    <w:qFormat/>
  </w:style>
  <w:style w:type="character" w:customStyle="1" w:styleId="WW8Num40z5">
    <w:name w:val="WW8Num40z5"/>
    <w:qFormat/>
  </w:style>
  <w:style w:type="character" w:customStyle="1" w:styleId="WW8Num40z6">
    <w:name w:val="WW8Num40z6"/>
    <w:qFormat/>
  </w:style>
  <w:style w:type="character" w:customStyle="1" w:styleId="WW8Num40z7">
    <w:name w:val="WW8Num40z7"/>
    <w:qFormat/>
  </w:style>
  <w:style w:type="character" w:customStyle="1" w:styleId="WW8Num40z8">
    <w:name w:val="WW8Num40z8"/>
    <w:qFormat/>
  </w:style>
  <w:style w:type="character" w:customStyle="1" w:styleId="WW8Num41z0">
    <w:name w:val="WW8Num41z0"/>
    <w:qFormat/>
    <w:rPr>
      <w:b w:val="0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0">
    <w:name w:val="WW8Num42z0"/>
    <w:qFormat/>
    <w:rPr>
      <w:rFonts w:cs="Arial"/>
    </w:rPr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0">
    <w:name w:val="WW8Num43z0"/>
    <w:qFormat/>
    <w:rPr>
      <w:rFonts w:ascii="Arial" w:hAnsi="Arial" w:cs="Arial"/>
      <w:sz w:val="20"/>
      <w:szCs w:val="20"/>
    </w:rPr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44z0">
    <w:name w:val="WW8Num44z0"/>
    <w:qFormat/>
  </w:style>
  <w:style w:type="character" w:customStyle="1" w:styleId="WW8Num44z1">
    <w:name w:val="WW8Num44z1"/>
    <w:qFormat/>
    <w:rPr>
      <w:rFonts w:ascii="Courier New" w:hAnsi="Courier New" w:cs="Courier New"/>
    </w:rPr>
  </w:style>
  <w:style w:type="character" w:customStyle="1" w:styleId="WW8Num44z2">
    <w:name w:val="WW8Num44z2"/>
    <w:qFormat/>
    <w:rPr>
      <w:rFonts w:ascii="Wingdings" w:hAnsi="Wingdings" w:cs="Wingdings"/>
    </w:rPr>
  </w:style>
  <w:style w:type="character" w:customStyle="1" w:styleId="WW8Num44z3">
    <w:name w:val="WW8Num44z3"/>
    <w:qFormat/>
    <w:rPr>
      <w:rFonts w:ascii="Symbol" w:hAnsi="Symbol" w:cs="Symbol"/>
    </w:rPr>
  </w:style>
  <w:style w:type="character" w:customStyle="1" w:styleId="Odwoaniedokomentarza2">
    <w:name w:val="Odwołanie do komentarza2"/>
    <w:qFormat/>
    <w:rPr>
      <w:sz w:val="16"/>
      <w:szCs w:val="16"/>
    </w:rPr>
  </w:style>
  <w:style w:type="character" w:customStyle="1" w:styleId="TekstkomentarzaZnak">
    <w:name w:val="Tekst komentarza Znak"/>
    <w:qFormat/>
    <w:rPr>
      <w:lang w:eastAsia="zh-CN"/>
    </w:rPr>
  </w:style>
  <w:style w:type="character" w:customStyle="1" w:styleId="TekstprzypisukocowegoZnak">
    <w:name w:val="Tekst przypisu końcowego Znak"/>
    <w:qFormat/>
    <w:rPr>
      <w:lang w:eastAsia="zh-CN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Odwoaniedokomentarza1">
    <w:name w:val="Odwołanie do komentarza1"/>
    <w:qFormat/>
    <w:rPr>
      <w:sz w:val="16"/>
      <w:szCs w:val="16"/>
    </w:rPr>
  </w:style>
  <w:style w:type="character" w:customStyle="1" w:styleId="Domylnaczcionkaakapitu1">
    <w:name w:val="Domyślna czcionka akapitu1"/>
    <w:qFormat/>
  </w:style>
  <w:style w:type="character" w:customStyle="1" w:styleId="Domylnaczcionkaakapitu2">
    <w:name w:val="Domyślna czcionka akapitu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</w:style>
  <w:style w:type="character" w:customStyle="1" w:styleId="WW8Num39z2">
    <w:name w:val="WW8Num39z2"/>
    <w:qFormat/>
  </w:style>
  <w:style w:type="character" w:customStyle="1" w:styleId="WW8Num39z0">
    <w:name w:val="WW8Num39z0"/>
    <w:qFormat/>
  </w:style>
  <w:style w:type="character" w:customStyle="1" w:styleId="Domylnaczcionkaakapitu3">
    <w:name w:val="Domyślna czcionka akapitu3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8z0">
    <w:name w:val="WW8Num38z0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</w:style>
  <w:style w:type="character" w:customStyle="1" w:styleId="WW8Num37z2">
    <w:name w:val="WW8Num37z2"/>
    <w:qFormat/>
  </w:style>
  <w:style w:type="character" w:customStyle="1" w:styleId="WW8Num37z1">
    <w:name w:val="WW8Num37z1"/>
    <w:qFormat/>
  </w:style>
  <w:style w:type="character" w:customStyle="1" w:styleId="WW8Num37z0">
    <w:name w:val="WW8Num37z0"/>
    <w:qFormat/>
    <w:rPr>
      <w:rFonts w:ascii="Arial" w:hAnsi="Arial" w:cs="Arial"/>
      <w:sz w:val="20"/>
      <w:szCs w:val="20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</w:style>
  <w:style w:type="character" w:customStyle="1" w:styleId="WW8Num36z2">
    <w:name w:val="WW8Num36z2"/>
    <w:qFormat/>
  </w:style>
  <w:style w:type="character" w:customStyle="1" w:styleId="WW8Num36z1">
    <w:name w:val="WW8Num36z1"/>
    <w:qFormat/>
  </w:style>
  <w:style w:type="character" w:customStyle="1" w:styleId="WW8Num36z0">
    <w:name w:val="WW8Num36z0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</w:style>
  <w:style w:type="character" w:customStyle="1" w:styleId="WW8Num35z2">
    <w:name w:val="WW8Num35z2"/>
    <w:qFormat/>
  </w:style>
  <w:style w:type="character" w:customStyle="1" w:styleId="WW8Num35z1">
    <w:name w:val="WW8Num35z1"/>
    <w:qFormat/>
  </w:style>
  <w:style w:type="character" w:customStyle="1" w:styleId="WW8Num35z0">
    <w:name w:val="WW8Num35z0"/>
    <w:qFormat/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</w:style>
  <w:style w:type="character" w:customStyle="1" w:styleId="WW8Num34z2">
    <w:name w:val="WW8Num34z2"/>
    <w:qFormat/>
  </w:style>
  <w:style w:type="character" w:customStyle="1" w:styleId="WW8Num34z1">
    <w:name w:val="WW8Num34z1"/>
    <w:qFormat/>
  </w:style>
  <w:style w:type="character" w:customStyle="1" w:styleId="WW8Num34z0">
    <w:name w:val="WW8Num34z0"/>
    <w:qFormat/>
    <w:rPr>
      <w:rFonts w:ascii="Arial" w:hAnsi="Arial" w:cs="Arial"/>
      <w:bCs/>
      <w:sz w:val="20"/>
      <w:szCs w:val="20"/>
    </w:rPr>
  </w:style>
  <w:style w:type="character" w:customStyle="1" w:styleId="WW8Num33z8">
    <w:name w:val="WW8Num33z8"/>
    <w:qFormat/>
  </w:style>
  <w:style w:type="character" w:customStyle="1" w:styleId="WW8Num33z7">
    <w:name w:val="WW8Num33z7"/>
    <w:qFormat/>
  </w:style>
  <w:style w:type="character" w:customStyle="1" w:styleId="WW8Num33z6">
    <w:name w:val="WW8Num33z6"/>
    <w:qFormat/>
  </w:style>
  <w:style w:type="character" w:customStyle="1" w:styleId="WW8Num33z5">
    <w:name w:val="WW8Num33z5"/>
    <w:qFormat/>
  </w:style>
  <w:style w:type="character" w:customStyle="1" w:styleId="WW8Num33z4">
    <w:name w:val="WW8Num33z4"/>
    <w:qFormat/>
  </w:style>
  <w:style w:type="character" w:customStyle="1" w:styleId="WW8Num33z3">
    <w:name w:val="WW8Num33z3"/>
    <w:qFormat/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Times New Roman" w:hAnsi="Arial" w:cs="Arial"/>
      <w:sz w:val="20"/>
      <w:szCs w:val="20"/>
    </w:rPr>
  </w:style>
  <w:style w:type="character" w:customStyle="1" w:styleId="WW8Num33z0">
    <w:name w:val="WW8Num33z0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2z2">
    <w:name w:val="WW8Num32z2"/>
    <w:qFormat/>
  </w:style>
  <w:style w:type="character" w:customStyle="1" w:styleId="WW8Num32z1">
    <w:name w:val="WW8Num32z1"/>
    <w:qFormat/>
  </w:style>
  <w:style w:type="character" w:customStyle="1" w:styleId="WW8Num32z0">
    <w:name w:val="WW8Num32z0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1z2">
    <w:name w:val="WW8Num31z2"/>
    <w:qFormat/>
  </w:style>
  <w:style w:type="character" w:customStyle="1" w:styleId="WW8Num31z1">
    <w:name w:val="WW8Num31z1"/>
    <w:qFormat/>
  </w:style>
  <w:style w:type="character" w:customStyle="1" w:styleId="WW8Num31z0">
    <w:name w:val="WW8Num31z0"/>
    <w:qFormat/>
    <w:rPr>
      <w:rFonts w:ascii="Arial" w:hAnsi="Arial" w:cs="Arial"/>
      <w:b w:val="0"/>
      <w:sz w:val="20"/>
      <w:szCs w:val="20"/>
    </w:rPr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30z0">
    <w:name w:val="WW8Num30z0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9z0">
    <w:name w:val="WW8Num29z0"/>
    <w:qFormat/>
    <w:rPr>
      <w:rFonts w:ascii="Arial" w:hAnsi="Arial" w:cs="Arial"/>
      <w:bCs/>
      <w:sz w:val="20"/>
      <w:szCs w:val="20"/>
    </w:rPr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8z0">
    <w:name w:val="WW8Num28z0"/>
    <w:qFormat/>
    <w:rPr>
      <w:rFonts w:ascii="Arial" w:hAnsi="Arial" w:cs="Arial"/>
      <w:b w:val="0"/>
      <w:sz w:val="22"/>
      <w:szCs w:val="20"/>
    </w:rPr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Times New Roman" w:hAnsi="Arial" w:cs="Arial"/>
      <w:sz w:val="20"/>
      <w:szCs w:val="20"/>
    </w:rPr>
  </w:style>
  <w:style w:type="character" w:customStyle="1" w:styleId="WW8Num27z0">
    <w:name w:val="WW8Num27z0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6z2">
    <w:name w:val="WW8Num26z2"/>
    <w:qFormat/>
  </w:style>
  <w:style w:type="character" w:customStyle="1" w:styleId="WW8Num26z1">
    <w:name w:val="WW8Num26z1"/>
    <w:qFormat/>
  </w:style>
  <w:style w:type="character" w:customStyle="1" w:styleId="WW8Num26z0">
    <w:name w:val="WW8Num26z0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5z2">
    <w:name w:val="WW8Num25z2"/>
    <w:qFormat/>
  </w:style>
  <w:style w:type="character" w:customStyle="1" w:styleId="WW8Num25z1">
    <w:name w:val="WW8Num25z1"/>
    <w:qFormat/>
  </w:style>
  <w:style w:type="character" w:customStyle="1" w:styleId="WW8Num25z0">
    <w:name w:val="WW8Num25z0"/>
    <w:qFormat/>
    <w:rPr>
      <w:rFonts w:ascii="Arial" w:hAnsi="Arial" w:cs="Arial"/>
      <w:sz w:val="20"/>
      <w:szCs w:val="20"/>
    </w:rPr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3">
    <w:name w:val="WW8Num24z3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</w:style>
  <w:style w:type="character" w:customStyle="1" w:styleId="WW8Num24z0">
    <w:name w:val="WW8Num24z0"/>
    <w:qFormat/>
    <w:rPr>
      <w:rFonts w:ascii="Arial" w:hAnsi="Arial" w:cs="Arial"/>
      <w:b/>
      <w:sz w:val="22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3z0">
    <w:name w:val="WW8Num23z0"/>
    <w:qFormat/>
    <w:rPr>
      <w:rFonts w:ascii="Arial" w:hAnsi="Arial" w:cs="Arial"/>
      <w:bCs/>
    </w:rPr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2z0">
    <w:name w:val="WW8Num22z0"/>
    <w:qFormat/>
    <w:rPr>
      <w:rFonts w:ascii="Arial" w:hAnsi="Arial" w:cs="Arial"/>
      <w:sz w:val="20"/>
      <w:szCs w:val="20"/>
    </w:rPr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1z0">
    <w:name w:val="WW8Num21z0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20z0">
    <w:name w:val="WW8Num20z0"/>
    <w:qFormat/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4z3">
    <w:name w:val="WW8Num4z3"/>
    <w:qFormat/>
  </w:style>
  <w:style w:type="character" w:customStyle="1" w:styleId="WW8Num4z2">
    <w:name w:val="WW8Num4z2"/>
    <w:qFormat/>
  </w:style>
  <w:style w:type="character" w:customStyle="1" w:styleId="WW8Num4z1">
    <w:name w:val="WW8Num4z1"/>
    <w:qFormat/>
    <w:rPr>
      <w:rFonts w:ascii="Arial" w:eastAsia="Times New Roman" w:hAnsi="Arial" w:cs="Arial"/>
      <w:sz w:val="20"/>
      <w:szCs w:val="20"/>
    </w:rPr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9z0">
    <w:name w:val="WW8Num19z0"/>
    <w:qFormat/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3">
    <w:name w:val="WW8Num18z3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</w:style>
  <w:style w:type="character" w:customStyle="1" w:styleId="WW8Num18z0">
    <w:name w:val="WW8Num18z0"/>
    <w:qFormat/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3">
    <w:name w:val="WW8Num17z3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</w:style>
  <w:style w:type="character" w:customStyle="1" w:styleId="WW8Num17z0">
    <w:name w:val="WW8Num17z0"/>
    <w:qFormat/>
    <w:rPr>
      <w:rFonts w:ascii="Arial" w:hAnsi="Arial" w:cs="Arial"/>
      <w:sz w:val="20"/>
      <w:szCs w:val="20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16z0">
    <w:name w:val="WW8Num16z0"/>
    <w:qFormat/>
    <w:rPr>
      <w:rFonts w:ascii="Arial" w:hAnsi="Arial" w:cs="Arial"/>
      <w:bCs/>
      <w:sz w:val="20"/>
      <w:szCs w:val="20"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  <w:rPr>
      <w:rFonts w:ascii="Arial" w:eastAsia="Times New Roman" w:hAnsi="Arial" w:cs="Arial"/>
      <w:sz w:val="20"/>
      <w:szCs w:val="20"/>
    </w:rPr>
  </w:style>
  <w:style w:type="character" w:customStyle="1" w:styleId="WW8Num15z0">
    <w:name w:val="WW8Num15z0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4z0">
    <w:name w:val="WW8Num14z0"/>
    <w:qFormat/>
    <w:rPr>
      <w:rFonts w:ascii="Arial" w:hAnsi="Arial" w:cs="Arial"/>
      <w:b w:val="0"/>
      <w:sz w:val="20"/>
      <w:szCs w:val="20"/>
    </w:rPr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3z0">
    <w:name w:val="WW8Num13z0"/>
    <w:qFormat/>
    <w:rPr>
      <w:rFonts w:ascii="Arial" w:hAnsi="Arial" w:cs="Arial"/>
      <w:sz w:val="20"/>
      <w:szCs w:val="20"/>
    </w:rPr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</w:style>
  <w:style w:type="character" w:customStyle="1" w:styleId="WW8Num12z0">
    <w:name w:val="WW8Num12z0"/>
    <w:qFormat/>
    <w:rPr>
      <w:rFonts w:ascii="Arial" w:hAnsi="Arial" w:cs="Arial"/>
      <w:bCs/>
      <w:sz w:val="20"/>
      <w:szCs w:val="20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1z0">
    <w:name w:val="WW8Num11z0"/>
    <w:qFormat/>
    <w:rPr>
      <w:rFonts w:ascii="Arial" w:hAnsi="Arial" w:cs="Arial"/>
      <w:b w:val="0"/>
      <w:sz w:val="22"/>
      <w:szCs w:val="20"/>
      <w:lang w:eastAsia="ar-SA"/>
    </w:rPr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</w:style>
  <w:style w:type="character" w:customStyle="1" w:styleId="WW8Num10z2">
    <w:name w:val="WW8Num10z2"/>
    <w:qFormat/>
  </w:style>
  <w:style w:type="character" w:customStyle="1" w:styleId="WW8Num10z1">
    <w:name w:val="WW8Num10z1"/>
    <w:qFormat/>
    <w:rPr>
      <w:rFonts w:ascii="Arial" w:eastAsia="Times New Roman" w:hAnsi="Arial" w:cs="Arial"/>
      <w:sz w:val="20"/>
      <w:szCs w:val="20"/>
    </w:rPr>
  </w:style>
  <w:style w:type="character" w:customStyle="1" w:styleId="WW8Num10z0">
    <w:name w:val="WW8Num10z0"/>
    <w:qFormat/>
    <w:rPr>
      <w:rFonts w:ascii="Arial" w:hAnsi="Arial" w:cs="Arial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</w:style>
  <w:style w:type="character" w:customStyle="1" w:styleId="WW8Num9z2">
    <w:name w:val="WW8Num9z2"/>
    <w:qFormat/>
  </w:style>
  <w:style w:type="character" w:customStyle="1" w:styleId="WW8Num9z1">
    <w:name w:val="WW8Num9z1"/>
    <w:qFormat/>
  </w:style>
  <w:style w:type="character" w:customStyle="1" w:styleId="WW8Num9z0">
    <w:name w:val="WW8Num9z0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8z0">
    <w:name w:val="WW8Num8z0"/>
    <w:qFormat/>
    <w:rPr>
      <w:rFonts w:ascii="Arial" w:hAnsi="Arial" w:cs="Arial"/>
      <w:sz w:val="20"/>
      <w:szCs w:val="20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</w:style>
  <w:style w:type="character" w:customStyle="1" w:styleId="WW8Num7z0">
    <w:name w:val="WW8Num7z0"/>
    <w:qFormat/>
    <w:rPr>
      <w:rFonts w:ascii="Arial" w:hAnsi="Arial" w:cs="Arial"/>
      <w:bCs/>
    </w:rPr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6z0">
    <w:name w:val="WW8Num6z0"/>
    <w:qFormat/>
    <w:rPr>
      <w:rFonts w:ascii="Arial" w:hAnsi="Arial" w:cs="Arial"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</w:style>
  <w:style w:type="character" w:customStyle="1" w:styleId="WW8Num5z2">
    <w:name w:val="WW8Num5z2"/>
    <w:qFormat/>
  </w:style>
  <w:style w:type="character" w:customStyle="1" w:styleId="WW8Num5z1">
    <w:name w:val="WW8Num5z1"/>
    <w:qFormat/>
    <w:rPr>
      <w:rFonts w:ascii="Arial" w:hAnsi="Arial" w:cs="Arial"/>
      <w:sz w:val="20"/>
      <w:szCs w:val="20"/>
    </w:rPr>
  </w:style>
  <w:style w:type="character" w:customStyle="1" w:styleId="WW8Num5z0">
    <w:name w:val="WW8Num5z0"/>
    <w:qFormat/>
    <w:rPr>
      <w:rFonts w:ascii="Arial" w:hAnsi="Arial" w:cs="Arial"/>
      <w:sz w:val="20"/>
      <w:szCs w:val="20"/>
    </w:rPr>
  </w:style>
  <w:style w:type="character" w:customStyle="1" w:styleId="WW8Num4z0">
    <w:name w:val="WW8Num4z0"/>
    <w:qFormat/>
    <w:rPr>
      <w:rFonts w:ascii="Arial" w:hAnsi="Arial" w:cs="Arial"/>
      <w:sz w:val="20"/>
      <w:szCs w:val="20"/>
    </w:rPr>
  </w:style>
  <w:style w:type="character" w:customStyle="1" w:styleId="WW8Num3z0">
    <w:name w:val="WW8Num3z0"/>
    <w:qFormat/>
    <w:rPr>
      <w:rFonts w:ascii="Arial" w:hAnsi="Arial" w:cs="Arial"/>
      <w:color w:val="000000"/>
      <w:sz w:val="20"/>
      <w:szCs w:val="20"/>
    </w:rPr>
  </w:style>
  <w:style w:type="character" w:customStyle="1" w:styleId="WW8Num2z0">
    <w:name w:val="WW8Num2z0"/>
    <w:qFormat/>
    <w:rPr>
      <w:rFonts w:ascii="Arial" w:hAnsi="Arial" w:cs="Arial"/>
      <w:sz w:val="20"/>
      <w:szCs w:val="20"/>
    </w:rPr>
  </w:style>
  <w:style w:type="character" w:customStyle="1" w:styleId="WW8Num1z0">
    <w:name w:val="WW8Num1z0"/>
    <w:qFormat/>
    <w:rPr>
      <w:rFonts w:ascii="Arial" w:eastAsia="Times New Roman" w:hAnsi="Arial" w:cs="Arial"/>
      <w:color w:val="auto"/>
      <w:sz w:val="22"/>
      <w:szCs w:val="22"/>
      <w:lang w:val="pl-PL" w:eastAsia="zh-CN" w:bidi="ar-SA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next w:val="Tekstkomentarza2"/>
    <w:qFormat/>
    <w:pPr>
      <w:spacing w:after="200" w:line="276" w:lineRule="auto"/>
      <w:ind w:left="720"/>
    </w:pPr>
    <w:rPr>
      <w:rFonts w:ascii="Calibri" w:hAnsi="Calibri" w:cs="Calibri"/>
      <w:szCs w:val="22"/>
    </w:rPr>
  </w:style>
  <w:style w:type="paragraph" w:customStyle="1" w:styleId="Tekstpodstawowy21">
    <w:name w:val="Tekst podstawowy 21"/>
    <w:basedOn w:val="Normalny"/>
    <w:qFormat/>
    <w:pPr>
      <w:spacing w:after="120" w:line="480" w:lineRule="auto"/>
      <w:textAlignment w:val="baseline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11F3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Tekstkomentarza3">
    <w:name w:val="Tekst komentarza3"/>
    <w:basedOn w:val="Normalny"/>
    <w:qFormat/>
    <w:rPr>
      <w:kern w:val="0"/>
      <w:sz w:val="20"/>
      <w:szCs w:val="20"/>
    </w:rPr>
  </w:style>
  <w:style w:type="paragraph" w:customStyle="1" w:styleId="Tekstkomentarza2">
    <w:name w:val="Tekst komentarza2"/>
    <w:basedOn w:val="Normalny"/>
    <w:next w:val="Tekstprzypisukocowego"/>
    <w:qFormat/>
    <w:rPr>
      <w:sz w:val="20"/>
      <w:szCs w:val="20"/>
    </w:rPr>
  </w:style>
  <w:style w:type="paragraph" w:styleId="Tekstprzypisukocowego">
    <w:name w:val="endnote text"/>
    <w:basedOn w:val="Normalny"/>
    <w:next w:val="Standard"/>
    <w:rPr>
      <w:sz w:val="20"/>
      <w:szCs w:val="20"/>
    </w:rPr>
  </w:style>
  <w:style w:type="paragraph" w:customStyle="1" w:styleId="Standard">
    <w:name w:val="Standard"/>
    <w:qFormat/>
    <w:pPr>
      <w:suppressAutoHyphens/>
      <w:textAlignment w:val="baseline"/>
    </w:pPr>
    <w:rPr>
      <w:rFonts w:ascii="Times New Roman" w:eastAsia="Times New Roman" w:hAnsi="Times New Roman" w:cs="Times New Roman"/>
      <w:color w:val="000000"/>
      <w:sz w:val="24"/>
      <w:lang w:bidi="ar-SA"/>
    </w:rPr>
  </w:style>
  <w:style w:type="paragraph" w:customStyle="1" w:styleId="Tekstpodstawowy22">
    <w:name w:val="Tekst podstawowy 22"/>
    <w:basedOn w:val="Normalny"/>
    <w:qFormat/>
    <w:pPr>
      <w:spacing w:after="120" w:line="480" w:lineRule="auto"/>
    </w:p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1"/>
    <w:next w:val="Tekstkomentarza1"/>
    <w:qFormat/>
    <w:rPr>
      <w:b/>
      <w:bCs/>
    </w:rPr>
  </w:style>
  <w:style w:type="paragraph" w:customStyle="1" w:styleId="Tekstkomentarza1">
    <w:name w:val="Tekst komentarza1"/>
    <w:basedOn w:val="Normalny"/>
    <w:qFormat/>
    <w:rPr>
      <w:sz w:val="20"/>
      <w:szCs w:val="20"/>
    </w:rPr>
  </w:style>
  <w:style w:type="paragraph" w:customStyle="1" w:styleId="Tekstpodstawowywcity31">
    <w:name w:val="Tekst podstawowy wcięty 31"/>
    <w:basedOn w:val="Normalny"/>
    <w:qFormat/>
    <w:pPr>
      <w:overflowPunct w:val="0"/>
      <w:spacing w:after="120"/>
      <w:ind w:left="283"/>
      <w:textAlignment w:val="baseline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qFormat/>
    <w:pPr>
      <w:spacing w:after="120" w:line="480" w:lineRule="auto"/>
      <w:ind w:left="283"/>
    </w:pPr>
  </w:style>
  <w:style w:type="paragraph" w:customStyle="1" w:styleId="Legenda1">
    <w:name w:val="Legenda1"/>
    <w:basedOn w:val="Normalny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Trebuchet MS" w:eastAsia="SimSun;宋体" w:hAnsi="Trebuchet MS" w:cs="Mangal"/>
      <w:sz w:val="28"/>
      <w:szCs w:val="28"/>
    </w:rPr>
  </w:style>
  <w:style w:type="paragraph" w:customStyle="1" w:styleId="Legenda2">
    <w:name w:val="Legenda2"/>
    <w:basedOn w:val="Normalny"/>
    <w:qFormat/>
    <w:pPr>
      <w:suppressLineNumbers/>
      <w:spacing w:before="120" w:after="120"/>
    </w:pPr>
    <w:rPr>
      <w:i/>
      <w:iCs/>
      <w:sz w:val="24"/>
    </w:rPr>
  </w:style>
  <w:style w:type="paragraph" w:customStyle="1" w:styleId="Nagwek2">
    <w:name w:val="Nagłówek2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customStyle="1" w:styleId="Nagwek3">
    <w:name w:val="Nagłówek3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numbering" w:customStyle="1" w:styleId="Numeracja123">
    <w:name w:val="Numeracja 123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paragraph" w:customStyle="1" w:styleId="DocumentMap">
    <w:name w:val="DocumentMap"/>
    <w:rsid w:val="00866DBC"/>
    <w:pPr>
      <w:suppressAutoHyphens/>
    </w:pPr>
    <w:rPr>
      <w:rFonts w:ascii="Times New Roman" w:eastAsia="Cambria Math" w:hAnsi="Times New Roman" w:cs="Times New Roman"/>
      <w:kern w:val="0"/>
      <w:szCs w:val="20"/>
      <w:lang w:eastAsia="pl-PL" w:bidi="ar-SA"/>
    </w:rPr>
  </w:style>
  <w:style w:type="paragraph" w:customStyle="1" w:styleId="Tekstdymka1">
    <w:name w:val="Tekst dymka1"/>
    <w:basedOn w:val="Normalny"/>
    <w:next w:val="Normalny"/>
    <w:rsid w:val="001E6F7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7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0BA688-C5F5-4B7E-992F-CA627AC6B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8</Pages>
  <Words>2483</Words>
  <Characters>14900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dc:description/>
  <cp:lastModifiedBy>Agnieszka Charchan</cp:lastModifiedBy>
  <cp:revision>39</cp:revision>
  <dcterms:created xsi:type="dcterms:W3CDTF">2019-01-16T06:42:00Z</dcterms:created>
  <dcterms:modified xsi:type="dcterms:W3CDTF">2025-10-20T06:10:00Z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