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2864A1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70DAA402" w:rsidR="00A33FA8" w:rsidRPr="004D5E0E" w:rsidRDefault="004D5E0E" w:rsidP="002864A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4D5E0E">
        <w:rPr>
          <w:rFonts w:ascii="Arial" w:hAnsi="Arial" w:cs="Arial"/>
          <w:b/>
          <w:sz w:val="20"/>
          <w:szCs w:val="20"/>
        </w:rPr>
        <w:t>UMOWA  nr  …./kontrakt/2026</w:t>
      </w:r>
    </w:p>
    <w:p w14:paraId="1C084A14" w14:textId="77777777" w:rsidR="00A33FA8" w:rsidRPr="004D5E0E" w:rsidRDefault="00026F63" w:rsidP="002864A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4D5E0E"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050E9A4A" w14:textId="77777777" w:rsidR="00A33FA8" w:rsidRPr="004D5E0E" w:rsidRDefault="00A33FA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C41C52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5363224A" w:rsidR="00A33FA8" w:rsidRPr="002864A1" w:rsidRDefault="00026F63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 w:rsidR="00B41D10">
        <w:rPr>
          <w:rFonts w:ascii="Arial" w:hAnsi="Arial" w:cs="Arial"/>
          <w:sz w:val="20"/>
          <w:szCs w:val="20"/>
        </w:rPr>
        <w:t xml:space="preserve">p.o.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501C588E" w14:textId="71E2F478" w:rsidR="00026F63" w:rsidRPr="00A40061" w:rsidRDefault="00026F63" w:rsidP="00A40061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  <w:r w:rsidRPr="00026F63">
        <w:rPr>
          <w:rFonts w:ascii="Arial" w:hAnsi="Arial" w:cs="Arial"/>
          <w:sz w:val="20"/>
          <w:szCs w:val="20"/>
          <w:lang w:eastAsia="pl-PL"/>
        </w:rPr>
        <w:t xml:space="preserve">rozstrzygniętego konkursu ofert </w:t>
      </w:r>
      <w:r w:rsidR="004D5E0E">
        <w:rPr>
          <w:rFonts w:ascii="Arial" w:hAnsi="Arial" w:cs="Arial"/>
          <w:sz w:val="20"/>
          <w:szCs w:val="20"/>
          <w:lang w:eastAsia="pl-PL"/>
        </w:rPr>
        <w:t>nr WSz.DOP.4/46/XXII/KO/2026</w:t>
      </w:r>
    </w:p>
    <w:p w14:paraId="5FBF0767" w14:textId="77777777" w:rsidR="00A33FA8" w:rsidRDefault="00A33FA8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4B062094" w:rsidR="00A33FA8" w:rsidRDefault="00026F63" w:rsidP="004D5E0E">
      <w:pPr>
        <w:numPr>
          <w:ilvl w:val="0"/>
          <w:numId w:val="12"/>
        </w:numPr>
        <w:spacing w:after="0" w:line="240" w:lineRule="auto"/>
        <w:ind w:hanging="357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8C23C4" w:rsidRPr="00DA7999">
        <w:rPr>
          <w:rFonts w:ascii="Arial" w:hAnsi="Arial" w:cs="Arial"/>
          <w:b/>
          <w:sz w:val="20"/>
          <w:szCs w:val="20"/>
        </w:rPr>
        <w:t>w Oddziale Kardiologii z Pododdziałem Intensywnego Nadzoru Kardiologicznego,    Podo</w:t>
      </w:r>
      <w:r w:rsidR="006E2C04">
        <w:rPr>
          <w:rFonts w:ascii="Arial" w:hAnsi="Arial" w:cs="Arial"/>
          <w:b/>
          <w:sz w:val="20"/>
          <w:szCs w:val="20"/>
        </w:rPr>
        <w:t xml:space="preserve">ddziałem Kardiologii Inwazyjnej, Pododdziałem Kardiochirurgii,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4D5E0E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1"/>
    <w:p w14:paraId="54BADA6B" w14:textId="2726A575" w:rsidR="00A33FA8" w:rsidRPr="00DA7999" w:rsidRDefault="00A33FA8" w:rsidP="00DA7999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DA7999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741B12F3" w:rsidR="00DA7999" w:rsidRPr="00DA7999" w:rsidRDefault="00DA7999" w:rsidP="00B341D4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  <w:rPr>
          <w:rFonts w:hint="eastAsia"/>
        </w:rPr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</w:t>
      </w:r>
      <w:r w:rsidR="004D5E0E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B341D4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DA799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>
      <w:pPr>
        <w:spacing w:after="0"/>
        <w:ind w:left="73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>
      <w:pPr>
        <w:numPr>
          <w:ilvl w:val="0"/>
          <w:numId w:val="11"/>
        </w:numPr>
        <w:spacing w:after="0"/>
        <w:jc w:val="both"/>
        <w:rPr>
          <w:rFonts w:hint="eastAsia"/>
        </w:rPr>
      </w:pPr>
      <w:bookmarkStart w:id="2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2"/>
    </w:p>
    <w:p w14:paraId="4239B524" w14:textId="77777777" w:rsidR="00A33FA8" w:rsidRDefault="00026F63">
      <w:pPr>
        <w:numPr>
          <w:ilvl w:val="0"/>
          <w:numId w:val="11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>
      <w:pPr>
        <w:spacing w:after="0"/>
        <w:ind w:left="360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1E6F71">
      <w:pPr>
        <w:suppressAutoHyphens/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3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3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0C08752F" w14:textId="77777777" w:rsidR="006E2C04" w:rsidRPr="006E2C04" w:rsidRDefault="00A40061" w:rsidP="00A4006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Przyjmujący zamówienie na koszt własny zapewni sobie odzież roboczą zgod</w:t>
      </w:r>
      <w:r w:rsidR="006E2C04">
        <w:rPr>
          <w:rFonts w:ascii="Arial" w:hAnsi="Arial" w:cs="Arial"/>
          <w:sz w:val="20"/>
          <w:szCs w:val="20"/>
        </w:rPr>
        <w:t>nie z wymaganiami Polskich Norm.</w:t>
      </w:r>
    </w:p>
    <w:p w14:paraId="5A559CE5" w14:textId="77777777" w:rsidR="006E2C04" w:rsidRPr="00415BF8" w:rsidRDefault="00A40061" w:rsidP="006E2C04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6E2C04">
        <w:rPr>
          <w:rFonts w:ascii="Arial" w:hAnsi="Arial" w:cs="Arial"/>
          <w:sz w:val="20"/>
          <w:szCs w:val="20"/>
        </w:rPr>
        <w:t xml:space="preserve"> </w:t>
      </w:r>
      <w:r w:rsidR="006E2C04"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1A8A0F12" w14:textId="77777777" w:rsidR="004D5E0E" w:rsidRDefault="00866DBC" w:rsidP="004D5E0E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 w:rsidRPr="006E2C04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25D6E2AC" w14:textId="77777777" w:rsidR="004D5E0E" w:rsidRPr="004D5E0E" w:rsidRDefault="004D5E0E" w:rsidP="004D5E0E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  <w:sz w:val="20"/>
          <w:szCs w:val="20"/>
        </w:rPr>
      </w:pPr>
      <w:r w:rsidRPr="004D5E0E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                  z systemu z RCP.</w:t>
      </w:r>
    </w:p>
    <w:p w14:paraId="46046CE5" w14:textId="3FC2B827" w:rsidR="004D5E0E" w:rsidRPr="004D5E0E" w:rsidRDefault="004D5E0E" w:rsidP="004D5E0E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  <w:sz w:val="20"/>
          <w:szCs w:val="20"/>
        </w:rPr>
      </w:pPr>
      <w:r w:rsidRPr="004D5E0E">
        <w:rPr>
          <w:rFonts w:ascii="Arial" w:hAnsi="Arial" w:cs="Arial"/>
          <w:sz w:val="20"/>
          <w:szCs w:val="20"/>
        </w:rPr>
        <w:t>Przyjmujący zamówienie oświadcza, że godziny rozpoczęcia i zakończenia udzielanych świadczeń uwzględniają czas na dojazd do innej lokalizacji gdzie udzielane są świadczenia.</w:t>
      </w:r>
    </w:p>
    <w:p w14:paraId="5099EC35" w14:textId="77777777" w:rsidR="004D5E0E" w:rsidRPr="001E6F71" w:rsidRDefault="004D5E0E" w:rsidP="004D5E0E">
      <w:p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</w:p>
    <w:p w14:paraId="2190775D" w14:textId="77777777" w:rsidR="001E6F71" w:rsidRDefault="001E6F71" w:rsidP="001E6F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1E6F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§6</w:t>
      </w:r>
    </w:p>
    <w:p w14:paraId="03FD9B6A" w14:textId="77777777" w:rsidR="00A33FA8" w:rsidRDefault="00026F63" w:rsidP="001E6F71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2E179F91" w14:textId="697F6AC8" w:rsidR="006E2C04" w:rsidRPr="00D10EC9" w:rsidRDefault="006E2C04" w:rsidP="006E2C04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</w:t>
      </w:r>
      <w:r w:rsidR="004D5E0E">
        <w:rPr>
          <w:rFonts w:ascii="Arial" w:hAnsi="Arial" w:cs="Arial"/>
          <w:bCs/>
        </w:rPr>
        <w:t xml:space="preserve">lisy do Działu Organizacji </w:t>
      </w:r>
      <w:r>
        <w:rPr>
          <w:rFonts w:ascii="Arial" w:hAnsi="Arial" w:cs="Arial"/>
          <w:bCs/>
        </w:rPr>
        <w:t>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1E6F71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</w:p>
    <w:p w14:paraId="64CD189E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1E6F71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Pr="004D5E0E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545998F3" w14:textId="0C4DE4AE" w:rsidR="004D5E0E" w:rsidRPr="004D5E0E" w:rsidRDefault="004D5E0E" w:rsidP="004D5E0E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5E0E">
        <w:rPr>
          <w:rFonts w:ascii="Arial" w:hAnsi="Arial" w:cs="Arial"/>
          <w:iCs/>
          <w:sz w:val="20"/>
          <w:szCs w:val="20"/>
          <w:shd w:val="clear" w:color="auto" w:fill="FFFFFF"/>
        </w:rPr>
        <w:t xml:space="preserve">Strony Ustalają sposób rozliczenia i przesyłania faktur - zgodnie z obowiązującymi przepisami prawa tj. obowiązkiem wystawiania i przekazywania faktur dokumentujących wykonanie przedmiotu umowy, w formie elektronicznej - zgodnie z wymogami Krajowego Systemu                        E-Faktur (KSeF). </w:t>
      </w:r>
    </w:p>
    <w:p w14:paraId="64075441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14113B02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4D5E0E">
        <w:rPr>
          <w:rFonts w:ascii="Arial" w:eastAsia="Times New Roman" w:hAnsi="Arial" w:cs="Arial"/>
          <w:sz w:val="20"/>
          <w:szCs w:val="20"/>
        </w:rPr>
        <w:t>trzymiesięcznym</w:t>
      </w:r>
      <w:r w:rsidR="00CC35B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 xml:space="preserve">w następstwie rażącego naruszenia jej postanowień przez Przyjmującego zamówienie lub </w:t>
      </w:r>
      <w:r>
        <w:rPr>
          <w:rFonts w:ascii="Arial" w:eastAsia="Times New Roman" w:hAnsi="Arial" w:cs="Arial"/>
          <w:sz w:val="20"/>
          <w:szCs w:val="20"/>
        </w:rPr>
        <w:lastRenderedPageBreak/>
        <w:t>zmian organizacyjnych wprowadzonych u Udzielającego zamówienia uniemożliwiających dalsze wykonywanie przedmiotu umowy.</w:t>
      </w:r>
    </w:p>
    <w:p w14:paraId="0E591895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866DBC">
      <w:pPr>
        <w:numPr>
          <w:ilvl w:val="0"/>
          <w:numId w:val="5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1E6F71">
      <w:pPr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55779C56" w14:textId="77777777" w:rsidR="00A33FA8" w:rsidRDefault="00026F63" w:rsidP="001E6F71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68B578D1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1E6F71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1E6F71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27736BB4" w14:textId="1257E74A" w:rsidR="00A33FA8" w:rsidRDefault="00026F63" w:rsidP="004D5E0E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5150C7F1" w14:textId="77777777" w:rsidR="004D5E0E" w:rsidRPr="004D5E0E" w:rsidRDefault="004D5E0E" w:rsidP="004D5E0E">
      <w:pPr>
        <w:tabs>
          <w:tab w:val="left" w:pos="709"/>
        </w:tabs>
        <w:spacing w:after="0"/>
        <w:ind w:left="709"/>
        <w:jc w:val="both"/>
        <w:textAlignment w:val="baseline"/>
        <w:rPr>
          <w:rFonts w:hint="eastAsia"/>
          <w:sz w:val="20"/>
          <w:szCs w:val="20"/>
        </w:rPr>
      </w:pPr>
    </w:p>
    <w:p w14:paraId="11F7984F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027A39FF" w:rsidR="00A33FA8" w:rsidRDefault="00A950DA" w:rsidP="001E6F71">
      <w:p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026F63"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>
      <w:pPr>
        <w:jc w:val="both"/>
        <w:rPr>
          <w:rFonts w:ascii="Arial" w:hAnsi="Arial" w:cs="Arial"/>
        </w:rPr>
      </w:pPr>
    </w:p>
    <w:p w14:paraId="68BE6898" w14:textId="260FA6E8" w:rsidR="00A33FA8" w:rsidRPr="006E2C04" w:rsidRDefault="00A950DA">
      <w:pPr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026F63"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                      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</w:t>
      </w:r>
      <w:r w:rsidR="00026F63" w:rsidRPr="006E2C04">
        <w:rPr>
          <w:rFonts w:ascii="Arial" w:hAnsi="Arial" w:cs="Arial"/>
          <w:b/>
          <w:sz w:val="20"/>
          <w:szCs w:val="20"/>
        </w:rPr>
        <w:t xml:space="preserve"> Udzielający zamówienia:</w:t>
      </w: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rFonts w:hint="eastAsia"/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Pr="00A950DA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 w:rsidRPr="00A950DA">
        <w:rPr>
          <w:rFonts w:ascii="Arial" w:eastAsia="Times New Roman" w:hAnsi="Arial" w:cs="Arial"/>
          <w:b/>
          <w:sz w:val="20"/>
          <w:szCs w:val="20"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32D6AC3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065687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65B53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E4CAF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4C7D0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65D1C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32CD34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9B0F4B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4A9391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AFF358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BB5CC58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86D244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E16CA76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075A251" w14:textId="77777777" w:rsidR="006E2C04" w:rsidRDefault="006E2C04" w:rsidP="00A950DA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D2AA10" w14:textId="77777777" w:rsidR="00A950DA" w:rsidRDefault="00A950DA" w:rsidP="00A950DA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0C98E41" w14:textId="195D687E" w:rsidR="00A33FA8" w:rsidRDefault="00026F63">
      <w:pPr>
        <w:suppressAutoHyphens/>
        <w:spacing w:after="0" w:line="240" w:lineRule="auto"/>
        <w:jc w:val="right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Załącznik nr 1 do umowy nr ….../KO/202</w:t>
      </w:r>
      <w:r w:rsidR="00A950DA">
        <w:rPr>
          <w:rFonts w:ascii="Arial" w:eastAsia="Times New Roman" w:hAnsi="Arial" w:cs="Arial"/>
          <w:sz w:val="20"/>
          <w:szCs w:val="20"/>
        </w:rPr>
        <w:t>6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4A1E961" w14:textId="77777777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Pr="00164AC5">
        <w:rPr>
          <w:rFonts w:ascii="Arial" w:hAnsi="Arial" w:cs="Arial"/>
          <w:b/>
          <w:szCs w:val="22"/>
        </w:rPr>
        <w:t xml:space="preserve">  </w:t>
      </w:r>
    </w:p>
    <w:p w14:paraId="46A06709" w14:textId="77777777" w:rsidR="00A40061" w:rsidRDefault="00A40061" w:rsidP="00A40061">
      <w:pPr>
        <w:rPr>
          <w:rFonts w:ascii="Arial" w:hAnsi="Arial" w:cs="Arial"/>
          <w:b/>
          <w:szCs w:val="22"/>
        </w:rPr>
      </w:pP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A950DA">
        <w:tc>
          <w:tcPr>
            <w:tcW w:w="2544" w:type="dxa"/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A950DA">
        <w:trPr>
          <w:trHeight w:val="408"/>
        </w:trPr>
        <w:tc>
          <w:tcPr>
            <w:tcW w:w="2544" w:type="dxa"/>
            <w:vMerge w:val="restart"/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A950DA">
        <w:trPr>
          <w:trHeight w:val="414"/>
        </w:trPr>
        <w:tc>
          <w:tcPr>
            <w:tcW w:w="2544" w:type="dxa"/>
            <w:vMerge/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A950DA">
        <w:trPr>
          <w:trHeight w:val="419"/>
        </w:trPr>
        <w:tc>
          <w:tcPr>
            <w:tcW w:w="2544" w:type="dxa"/>
            <w:vMerge/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A950DA">
        <w:trPr>
          <w:trHeight w:val="390"/>
        </w:trPr>
        <w:tc>
          <w:tcPr>
            <w:tcW w:w="2544" w:type="dxa"/>
            <w:vMerge/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A950DA">
        <w:trPr>
          <w:trHeight w:val="398"/>
        </w:trPr>
        <w:tc>
          <w:tcPr>
            <w:tcW w:w="2544" w:type="dxa"/>
            <w:vMerge/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7F7BD6AC" w:rsidR="00841A99" w:rsidRPr="006E2C04" w:rsidRDefault="00841A99" w:rsidP="006E2C04">
      <w:pPr>
        <w:ind w:right="720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Pr="006E2C04">
        <w:rPr>
          <w:rFonts w:ascii="Arial" w:hAnsi="Arial" w:cs="Arial"/>
          <w:b/>
          <w:sz w:val="20"/>
          <w:szCs w:val="20"/>
        </w:rPr>
        <w:tab/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    </w:t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</w:t>
      </w:r>
      <w:r w:rsidRPr="006E2C04">
        <w:rPr>
          <w:rFonts w:ascii="Arial" w:hAnsi="Arial" w:cs="Arial"/>
          <w:b/>
          <w:sz w:val="20"/>
          <w:szCs w:val="20"/>
        </w:rPr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  <w:rPr>
          <w:rFonts w:hint="eastAsia"/>
        </w:rPr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CE77301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633C434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FAECBC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69CD0E5E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lastRenderedPageBreak/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A950DA">
        <w:rPr>
          <w:rFonts w:ascii="Arial" w:hAnsi="Arial" w:cs="Arial"/>
          <w:sz w:val="14"/>
          <w:szCs w:val="14"/>
        </w:rPr>
        <w:t>6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rFonts w:hint="eastAsia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3D211543" w14:textId="77777777" w:rsidR="006E2C04" w:rsidRDefault="006E2C04">
      <w:pPr>
        <w:jc w:val="right"/>
        <w:rPr>
          <w:rFonts w:ascii="Arial" w:hAnsi="Arial" w:cs="Arial"/>
          <w:sz w:val="20"/>
          <w:szCs w:val="20"/>
        </w:rPr>
      </w:pPr>
    </w:p>
    <w:p w14:paraId="31C2E9A8" w14:textId="5B3BA789" w:rsidR="00A33FA8" w:rsidRDefault="00A40061">
      <w:pPr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 w:rsidR="00A950DA">
        <w:rPr>
          <w:rFonts w:ascii="Arial" w:hAnsi="Arial" w:cs="Arial"/>
          <w:sz w:val="20"/>
          <w:szCs w:val="20"/>
        </w:rPr>
        <w:t>6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0DD01A64" w14:textId="77777777" w:rsidR="00A33FA8" w:rsidRDefault="00A33FA8">
      <w:pPr>
        <w:jc w:val="both"/>
        <w:rPr>
          <w:rFonts w:ascii="Arial" w:hAnsi="Arial" w:cs="Arial"/>
        </w:rPr>
      </w:pPr>
    </w:p>
    <w:p w14:paraId="0391166B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  <w:rPr>
          <w:rFonts w:hint="eastAsia"/>
        </w:rPr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9CA20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D8E148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B41D10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DAA7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106A09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3972958F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Postępowan</w:t>
    </w:r>
    <w:r w:rsidR="004D5E0E">
      <w:rPr>
        <w:rFonts w:ascii="Arial" w:hAnsi="Arial" w:cs="Arial"/>
        <w:sz w:val="20"/>
        <w:szCs w:val="20"/>
      </w:rPr>
      <w:t>ie nr WSz.DOP/4/46/XXII/KO/2026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0"/>
        <w:szCs w:val="20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0"/>
    <w:multiLevelType w:val="multilevel"/>
    <w:tmpl w:val="00000010"/>
    <w:name w:val="WW8Num16"/>
    <w:lvl w:ilvl="0">
      <w:start w:val="2"/>
      <w:numFmt w:val="decimal"/>
      <w:lvlText w:val="%1."/>
      <w:lvlJc w:val="left"/>
      <w:pPr>
        <w:tabs>
          <w:tab w:val="num" w:pos="596"/>
        </w:tabs>
        <w:ind w:left="710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5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9"/>
  </w:num>
  <w:num w:numId="4">
    <w:abstractNumId w:val="24"/>
  </w:num>
  <w:num w:numId="5">
    <w:abstractNumId w:val="12"/>
  </w:num>
  <w:num w:numId="6">
    <w:abstractNumId w:val="23"/>
  </w:num>
  <w:num w:numId="7">
    <w:abstractNumId w:val="21"/>
  </w:num>
  <w:num w:numId="8">
    <w:abstractNumId w:val="13"/>
  </w:num>
  <w:num w:numId="9">
    <w:abstractNumId w:val="18"/>
  </w:num>
  <w:num w:numId="10">
    <w:abstractNumId w:val="15"/>
  </w:num>
  <w:num w:numId="11">
    <w:abstractNumId w:val="8"/>
  </w:num>
  <w:num w:numId="12">
    <w:abstractNumId w:val="9"/>
  </w:num>
  <w:num w:numId="13">
    <w:abstractNumId w:val="11"/>
  </w:num>
  <w:num w:numId="14">
    <w:abstractNumId w:val="10"/>
  </w:num>
  <w:num w:numId="15">
    <w:abstractNumId w:val="14"/>
  </w:num>
  <w:num w:numId="16">
    <w:abstractNumId w:val="17"/>
  </w:num>
  <w:num w:numId="17">
    <w:abstractNumId w:val="6"/>
  </w:num>
  <w:num w:numId="18">
    <w:abstractNumId w:val="16"/>
  </w:num>
  <w:num w:numId="19">
    <w:abstractNumId w:val="22"/>
  </w:num>
  <w:num w:numId="20">
    <w:abstractNumId w:val="1"/>
  </w:num>
  <w:num w:numId="21">
    <w:abstractNumId w:val="3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4D5E0E"/>
    <w:rsid w:val="005A53D3"/>
    <w:rsid w:val="006C3FD6"/>
    <w:rsid w:val="006E2C04"/>
    <w:rsid w:val="007B34ED"/>
    <w:rsid w:val="00841A99"/>
    <w:rsid w:val="00866DBC"/>
    <w:rsid w:val="008C23C4"/>
    <w:rsid w:val="00903BEA"/>
    <w:rsid w:val="00A2496D"/>
    <w:rsid w:val="00A33FA8"/>
    <w:rsid w:val="00A40061"/>
    <w:rsid w:val="00A950DA"/>
    <w:rsid w:val="00B341D4"/>
    <w:rsid w:val="00B41D10"/>
    <w:rsid w:val="00B73511"/>
    <w:rsid w:val="00C0500A"/>
    <w:rsid w:val="00C93D6F"/>
    <w:rsid w:val="00CC35B4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0E89B-7B5E-48C0-9B66-8A7873908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8</Pages>
  <Words>2528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40</cp:revision>
  <dcterms:created xsi:type="dcterms:W3CDTF">2019-01-16T06:42:00Z</dcterms:created>
  <dcterms:modified xsi:type="dcterms:W3CDTF">2026-08-18T07:59:00Z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